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F8" w:rsidRDefault="00274AF8">
      <w:pPr>
        <w:spacing w:line="576" w:lineRule="exact"/>
        <w:rPr>
          <w:sz w:val="57"/>
        </w:rPr>
        <w:sectPr w:rsidR="00274AF8">
          <w:type w:val="continuous"/>
          <w:pgSz w:w="11910" w:h="16840"/>
          <w:pgMar w:top="1220" w:right="580" w:bottom="280" w:left="1020" w:header="720" w:footer="720" w:gutter="0"/>
          <w:cols w:num="2" w:space="720" w:equalWidth="0">
            <w:col w:w="3992" w:space="997"/>
            <w:col w:w="5321"/>
          </w:cols>
        </w:sectPr>
      </w:pPr>
    </w:p>
    <w:p w:rsidR="00274AF8" w:rsidRDefault="00535469">
      <w:pPr>
        <w:pStyle w:val="a3"/>
        <w:ind w:left="0"/>
        <w:rPr>
          <w:sz w:val="26"/>
        </w:rPr>
      </w:pPr>
      <w:r w:rsidRPr="00535469">
        <w:lastRenderedPageBreak/>
        <w:pict>
          <v:shape id="Graphic 3" o:spid="_x0000_s1026" style="position:absolute;margin-left:89.5pt;margin-top:811.7pt;width:495.95pt;height:.1pt;z-index:251660800;mso-position-horizontal-relative:page;mso-position-vertical-relative:page" coordsize="6298565,1" o:spt="100" o:gfxdata="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3td9K2wAAAA4B&#10;AAAPAAAAAAAAAAEAIAAAACIAAABkcnMvZG93bnJldi54bWxQSwECFAAUAAAACACHTuJAW99n1hgC&#10;AAB7BAAADgAAAAAAAAABACAAAAAqAQAAZHJzL2Uyb0RvYy54bWxQSwUGAAAAAAYABgBZAQAAtAUA&#10;AAAA&#10;" adj="0,,0" path="m,l6298448,e" filled="f" strokecolor="#343f54" strokeweight=".39897mm">
            <v:stroke joinstyle="round"/>
            <v:formulas/>
            <v:path o:connecttype="segments"/>
            <v:textbox inset="0,0,0,0"/>
            <w10:wrap anchorx="page" anchory="page"/>
          </v:shape>
        </w:pict>
      </w:r>
    </w:p>
    <w:p w:rsidR="00274AF8" w:rsidRDefault="00274AF8">
      <w:pPr>
        <w:pStyle w:val="a3"/>
        <w:ind w:left="0"/>
        <w:rPr>
          <w:sz w:val="26"/>
        </w:rPr>
      </w:pPr>
    </w:p>
    <w:p w:rsidR="00274AF8" w:rsidRDefault="00274AF8">
      <w:pPr>
        <w:pStyle w:val="a3"/>
        <w:ind w:left="0"/>
        <w:rPr>
          <w:sz w:val="26"/>
        </w:rPr>
      </w:pPr>
    </w:p>
    <w:p w:rsidR="00274AF8" w:rsidRDefault="00274AF8">
      <w:pPr>
        <w:pStyle w:val="a3"/>
        <w:ind w:left="0"/>
        <w:rPr>
          <w:sz w:val="26"/>
        </w:rPr>
      </w:pPr>
    </w:p>
    <w:p w:rsidR="00274AF8" w:rsidRDefault="00274AF8">
      <w:pPr>
        <w:pStyle w:val="a3"/>
        <w:ind w:left="0"/>
        <w:rPr>
          <w:sz w:val="26"/>
        </w:rPr>
      </w:pPr>
    </w:p>
    <w:p w:rsidR="00274AF8" w:rsidRDefault="00274AF8">
      <w:pPr>
        <w:pStyle w:val="a3"/>
        <w:ind w:left="0"/>
        <w:rPr>
          <w:sz w:val="26"/>
        </w:rPr>
      </w:pPr>
    </w:p>
    <w:p w:rsidR="00274AF8" w:rsidRDefault="00274AF8">
      <w:pPr>
        <w:pStyle w:val="a3"/>
        <w:ind w:left="0"/>
        <w:rPr>
          <w:sz w:val="26"/>
        </w:rPr>
      </w:pPr>
    </w:p>
    <w:p w:rsidR="00274AF8" w:rsidRDefault="00274AF8">
      <w:pPr>
        <w:pStyle w:val="a3"/>
        <w:ind w:left="0"/>
        <w:rPr>
          <w:sz w:val="26"/>
        </w:rPr>
      </w:pPr>
    </w:p>
    <w:p w:rsidR="00274AF8" w:rsidRDefault="00274AF8">
      <w:pPr>
        <w:pStyle w:val="a3"/>
        <w:spacing w:before="123"/>
        <w:ind w:left="0"/>
        <w:rPr>
          <w:sz w:val="26"/>
        </w:rPr>
      </w:pPr>
    </w:p>
    <w:p w:rsidR="00274AF8" w:rsidRDefault="00025CF5">
      <w:pPr>
        <w:ind w:left="706" w:right="19"/>
        <w:jc w:val="center"/>
        <w:rPr>
          <w:sz w:val="26"/>
        </w:rPr>
      </w:pPr>
      <w:r>
        <w:rPr>
          <w:color w:val="333333"/>
          <w:sz w:val="26"/>
        </w:rPr>
        <w:t>ОТЧЁТ</w:t>
      </w:r>
      <w:r w:rsidR="00235B77">
        <w:rPr>
          <w:color w:val="333333"/>
          <w:sz w:val="26"/>
        </w:rPr>
        <w:t xml:space="preserve"> </w:t>
      </w:r>
      <w:r>
        <w:rPr>
          <w:color w:val="363636"/>
          <w:sz w:val="26"/>
        </w:rPr>
        <w:t>О</w:t>
      </w:r>
      <w:r w:rsidR="00235B77">
        <w:rPr>
          <w:color w:val="363636"/>
          <w:sz w:val="26"/>
        </w:rPr>
        <w:t xml:space="preserve"> </w:t>
      </w:r>
      <w:r>
        <w:rPr>
          <w:color w:val="212121"/>
          <w:sz w:val="26"/>
        </w:rPr>
        <w:t>РЕЗУЛЬТАТАХ</w:t>
      </w:r>
      <w:r w:rsidR="00235B77">
        <w:rPr>
          <w:color w:val="212121"/>
          <w:sz w:val="26"/>
        </w:rPr>
        <w:t xml:space="preserve"> </w:t>
      </w:r>
      <w:r>
        <w:rPr>
          <w:color w:val="1F1F1F"/>
          <w:spacing w:val="-2"/>
          <w:sz w:val="26"/>
        </w:rPr>
        <w:t>САМООБСЛЕДОВАНИЯ</w:t>
      </w:r>
    </w:p>
    <w:p w:rsidR="00274AF8" w:rsidRDefault="00235B77">
      <w:pPr>
        <w:spacing w:before="153"/>
        <w:ind w:left="706" w:right="24"/>
        <w:jc w:val="center"/>
        <w:rPr>
          <w:sz w:val="27"/>
        </w:rPr>
      </w:pPr>
      <w:r>
        <w:rPr>
          <w:color w:val="262626"/>
          <w:spacing w:val="-4"/>
          <w:sz w:val="27"/>
        </w:rPr>
        <w:t xml:space="preserve">Муниципальное </w:t>
      </w:r>
      <w:r w:rsidR="00025CF5">
        <w:rPr>
          <w:color w:val="232323"/>
          <w:spacing w:val="-4"/>
          <w:sz w:val="27"/>
        </w:rPr>
        <w:t>бюджетное</w:t>
      </w:r>
      <w:r>
        <w:rPr>
          <w:color w:val="232323"/>
          <w:spacing w:val="-4"/>
          <w:sz w:val="27"/>
        </w:rPr>
        <w:t xml:space="preserve"> </w:t>
      </w:r>
      <w:r>
        <w:rPr>
          <w:color w:val="232323"/>
          <w:spacing w:val="-10"/>
          <w:sz w:val="27"/>
        </w:rPr>
        <w:t>обще</w:t>
      </w:r>
      <w:r>
        <w:rPr>
          <w:color w:val="1C1C1C"/>
          <w:spacing w:val="-4"/>
          <w:sz w:val="27"/>
        </w:rPr>
        <w:t xml:space="preserve">образовательное  </w:t>
      </w:r>
      <w:r w:rsidR="00025CF5">
        <w:rPr>
          <w:color w:val="313131"/>
          <w:spacing w:val="-4"/>
          <w:sz w:val="27"/>
        </w:rPr>
        <w:t>учреждение</w:t>
      </w:r>
    </w:p>
    <w:p w:rsidR="00274AF8" w:rsidRDefault="00025CF5">
      <w:pPr>
        <w:spacing w:before="6"/>
        <w:ind w:left="706" w:right="66"/>
        <w:jc w:val="center"/>
        <w:rPr>
          <w:color w:val="232323"/>
          <w:spacing w:val="-4"/>
          <w:sz w:val="27"/>
        </w:rPr>
      </w:pPr>
      <w:r>
        <w:rPr>
          <w:color w:val="313131"/>
          <w:spacing w:val="-4"/>
          <w:sz w:val="27"/>
        </w:rPr>
        <w:t>«Актанышская СОШ№1</w:t>
      </w:r>
      <w:r>
        <w:rPr>
          <w:color w:val="232323"/>
          <w:spacing w:val="-4"/>
          <w:sz w:val="27"/>
        </w:rPr>
        <w:t>»</w:t>
      </w:r>
    </w:p>
    <w:p w:rsidR="00274AF8" w:rsidRDefault="00025CF5">
      <w:pPr>
        <w:spacing w:before="6"/>
        <w:ind w:left="706" w:right="66"/>
        <w:jc w:val="center"/>
        <w:rPr>
          <w:sz w:val="27"/>
        </w:rPr>
      </w:pPr>
      <w:r>
        <w:rPr>
          <w:color w:val="232323"/>
          <w:spacing w:val="-4"/>
          <w:sz w:val="27"/>
        </w:rPr>
        <w:t xml:space="preserve">структурное </w:t>
      </w:r>
      <w:r w:rsidR="00235B77">
        <w:rPr>
          <w:color w:val="232323"/>
          <w:spacing w:val="-4"/>
          <w:sz w:val="27"/>
        </w:rPr>
        <w:t>подразделение</w:t>
      </w:r>
      <w:r>
        <w:rPr>
          <w:color w:val="232323"/>
          <w:spacing w:val="-4"/>
          <w:sz w:val="27"/>
        </w:rPr>
        <w:t xml:space="preserve"> «</w:t>
      </w:r>
      <w:r w:rsidR="00AA3144">
        <w:rPr>
          <w:color w:val="232323"/>
          <w:spacing w:val="-4"/>
          <w:sz w:val="27"/>
        </w:rPr>
        <w:t>Азякульский</w:t>
      </w:r>
      <w:r>
        <w:rPr>
          <w:color w:val="232323"/>
          <w:spacing w:val="-4"/>
          <w:sz w:val="27"/>
        </w:rPr>
        <w:t xml:space="preserve"> детский сад»</w:t>
      </w:r>
    </w:p>
    <w:p w:rsidR="00274AF8" w:rsidRDefault="00025CF5">
      <w:pPr>
        <w:tabs>
          <w:tab w:val="left" w:pos="1817"/>
        </w:tabs>
        <w:spacing w:before="20"/>
        <w:ind w:right="1159"/>
        <w:jc w:val="center"/>
        <w:rPr>
          <w:sz w:val="27"/>
        </w:rPr>
      </w:pPr>
      <w:r>
        <w:rPr>
          <w:color w:val="BFBFBF"/>
          <w:spacing w:val="-10"/>
          <w:sz w:val="27"/>
        </w:rPr>
        <w:t>.</w:t>
      </w:r>
      <w:r>
        <w:rPr>
          <w:color w:val="BFBFBF"/>
          <w:sz w:val="27"/>
        </w:rPr>
        <w:tab/>
      </w:r>
      <w:r>
        <w:rPr>
          <w:color w:val="151515"/>
          <w:spacing w:val="-2"/>
          <w:sz w:val="27"/>
        </w:rPr>
        <w:t>Актанышского</w:t>
      </w:r>
      <w:r w:rsidR="00235B77">
        <w:rPr>
          <w:color w:val="151515"/>
          <w:spacing w:val="-2"/>
          <w:sz w:val="27"/>
        </w:rPr>
        <w:t xml:space="preserve"> </w:t>
      </w:r>
      <w:r>
        <w:rPr>
          <w:color w:val="2F2F2F"/>
          <w:spacing w:val="-2"/>
          <w:sz w:val="27"/>
        </w:rPr>
        <w:t>муниципального</w:t>
      </w:r>
      <w:r w:rsidR="00235B77">
        <w:rPr>
          <w:color w:val="2F2F2F"/>
          <w:spacing w:val="-2"/>
          <w:sz w:val="27"/>
        </w:rPr>
        <w:t xml:space="preserve"> </w:t>
      </w:r>
      <w:r>
        <w:rPr>
          <w:color w:val="2D2D2D"/>
          <w:spacing w:val="-2"/>
          <w:sz w:val="27"/>
        </w:rPr>
        <w:t>района</w:t>
      </w:r>
      <w:r w:rsidR="00235B77">
        <w:rPr>
          <w:color w:val="2D2D2D"/>
          <w:spacing w:val="-2"/>
          <w:sz w:val="27"/>
        </w:rPr>
        <w:t xml:space="preserve"> </w:t>
      </w:r>
      <w:r>
        <w:rPr>
          <w:color w:val="2D2D2D"/>
          <w:spacing w:val="-2"/>
          <w:sz w:val="27"/>
        </w:rPr>
        <w:t>Республики</w:t>
      </w:r>
      <w:r w:rsidR="00235B77">
        <w:rPr>
          <w:color w:val="2D2D2D"/>
          <w:spacing w:val="-2"/>
          <w:sz w:val="27"/>
        </w:rPr>
        <w:t xml:space="preserve"> </w:t>
      </w:r>
      <w:r>
        <w:rPr>
          <w:color w:val="262626"/>
          <w:spacing w:val="-2"/>
          <w:sz w:val="27"/>
        </w:rPr>
        <w:t>Татарс</w:t>
      </w:r>
      <w:bookmarkStart w:id="0" w:name="_GoBack"/>
      <w:bookmarkEnd w:id="0"/>
      <w:r>
        <w:rPr>
          <w:color w:val="262626"/>
          <w:spacing w:val="-2"/>
          <w:sz w:val="27"/>
        </w:rPr>
        <w:t>тан</w:t>
      </w:r>
    </w:p>
    <w:p w:rsidR="00274AF8" w:rsidRDefault="00025CF5">
      <w:pPr>
        <w:spacing w:before="29"/>
        <w:ind w:left="706" w:right="30"/>
        <w:jc w:val="center"/>
        <w:rPr>
          <w:sz w:val="27"/>
        </w:rPr>
      </w:pPr>
      <w:r>
        <w:rPr>
          <w:color w:val="242424"/>
          <w:sz w:val="27"/>
        </w:rPr>
        <w:t>за2023</w:t>
      </w:r>
      <w:r>
        <w:rPr>
          <w:color w:val="2F2F2F"/>
          <w:spacing w:val="-5"/>
          <w:sz w:val="27"/>
        </w:rPr>
        <w:t>год</w:t>
      </w:r>
    </w:p>
    <w:p w:rsidR="00274AF8" w:rsidRDefault="00274AF8">
      <w:pPr>
        <w:jc w:val="center"/>
        <w:rPr>
          <w:sz w:val="27"/>
        </w:rPr>
        <w:sectPr w:rsidR="00274AF8">
          <w:type w:val="continuous"/>
          <w:pgSz w:w="11910" w:h="16840"/>
          <w:pgMar w:top="1220" w:right="580" w:bottom="280" w:left="1020" w:header="720" w:footer="720" w:gutter="0"/>
          <w:cols w:space="720"/>
        </w:sectPr>
      </w:pPr>
    </w:p>
    <w:p w:rsidR="00274AF8" w:rsidRDefault="00025CF5">
      <w:pPr>
        <w:spacing w:before="71"/>
        <w:ind w:left="706" w:right="13"/>
        <w:jc w:val="center"/>
        <w:rPr>
          <w:b/>
          <w:sz w:val="24"/>
        </w:rPr>
      </w:pPr>
      <w:bookmarkStart w:id="1" w:name="Содержание"/>
      <w:bookmarkEnd w:id="1"/>
      <w:r>
        <w:rPr>
          <w:b/>
          <w:spacing w:val="-2"/>
          <w:sz w:val="24"/>
        </w:rPr>
        <w:lastRenderedPageBreak/>
        <w:t>Содержание</w:t>
      </w:r>
    </w:p>
    <w:p w:rsidR="00274AF8" w:rsidRDefault="00025CF5">
      <w:pPr>
        <w:spacing w:before="198"/>
        <w:ind w:left="396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w w:val="95"/>
          <w:sz w:val="24"/>
        </w:rPr>
        <w:t>Введение</w:t>
      </w:r>
    </w:p>
    <w:p w:rsidR="00274AF8" w:rsidRDefault="00274AF8">
      <w:pPr>
        <w:pStyle w:val="a3"/>
        <w:spacing w:before="213"/>
        <w:ind w:left="0"/>
        <w:rPr>
          <w:rFonts w:ascii="Arial"/>
          <w:b/>
        </w:rPr>
      </w:pPr>
    </w:p>
    <w:p w:rsidR="00274AF8" w:rsidRDefault="00025CF5">
      <w:pPr>
        <w:pStyle w:val="a5"/>
        <w:numPr>
          <w:ilvl w:val="0"/>
          <w:numId w:val="1"/>
        </w:numPr>
        <w:tabs>
          <w:tab w:val="left" w:pos="963"/>
        </w:tabs>
        <w:rPr>
          <w:b/>
          <w:sz w:val="24"/>
        </w:rPr>
      </w:pPr>
      <w:bookmarkStart w:id="2" w:name="1._Аналитический_отчет"/>
      <w:bookmarkEnd w:id="2"/>
      <w:r>
        <w:rPr>
          <w:b/>
          <w:sz w:val="24"/>
        </w:rPr>
        <w:t>Аналитический</w:t>
      </w:r>
      <w:r w:rsidR="00235B77">
        <w:rPr>
          <w:b/>
          <w:sz w:val="24"/>
        </w:rPr>
        <w:t xml:space="preserve"> </w:t>
      </w:r>
      <w:r>
        <w:rPr>
          <w:b/>
          <w:spacing w:val="-4"/>
          <w:sz w:val="24"/>
        </w:rPr>
        <w:t>отчет</w:t>
      </w:r>
    </w:p>
    <w:p w:rsidR="00274AF8" w:rsidRDefault="00025CF5">
      <w:pPr>
        <w:pStyle w:val="a5"/>
        <w:numPr>
          <w:ilvl w:val="1"/>
          <w:numId w:val="1"/>
        </w:numPr>
        <w:tabs>
          <w:tab w:val="left" w:pos="963"/>
        </w:tabs>
        <w:spacing w:before="128"/>
        <w:rPr>
          <w:sz w:val="24"/>
        </w:rPr>
      </w:pPr>
      <w:r>
        <w:rPr>
          <w:sz w:val="24"/>
        </w:rPr>
        <w:t>Оценк</w:t>
      </w:r>
      <w:r w:rsidR="00235B77">
        <w:rPr>
          <w:sz w:val="24"/>
        </w:rPr>
        <w:t xml:space="preserve">а </w:t>
      </w:r>
      <w:r>
        <w:rPr>
          <w:sz w:val="24"/>
        </w:rPr>
        <w:t>образовательной</w:t>
      </w:r>
      <w:r w:rsidR="00235B77"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274AF8" w:rsidRDefault="00025CF5">
      <w:pPr>
        <w:pStyle w:val="a5"/>
        <w:numPr>
          <w:ilvl w:val="1"/>
          <w:numId w:val="1"/>
        </w:numPr>
        <w:tabs>
          <w:tab w:val="left" w:pos="963"/>
        </w:tabs>
        <w:spacing w:before="136"/>
        <w:rPr>
          <w:sz w:val="24"/>
        </w:rPr>
      </w:pPr>
      <w:r>
        <w:rPr>
          <w:sz w:val="24"/>
        </w:rPr>
        <w:t>Система</w:t>
      </w:r>
      <w:r w:rsidR="00235B77">
        <w:rPr>
          <w:sz w:val="24"/>
        </w:rPr>
        <w:t xml:space="preserve"> </w:t>
      </w:r>
      <w:r>
        <w:rPr>
          <w:sz w:val="24"/>
        </w:rPr>
        <w:t>управления</w:t>
      </w:r>
      <w:r w:rsidR="00235B77">
        <w:rPr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274AF8" w:rsidRDefault="00025CF5">
      <w:pPr>
        <w:pStyle w:val="a5"/>
        <w:numPr>
          <w:ilvl w:val="1"/>
          <w:numId w:val="1"/>
        </w:numPr>
        <w:tabs>
          <w:tab w:val="left" w:pos="963"/>
        </w:tabs>
        <w:spacing w:before="137"/>
        <w:rPr>
          <w:sz w:val="24"/>
        </w:rPr>
      </w:pPr>
      <w:r>
        <w:rPr>
          <w:sz w:val="24"/>
        </w:rPr>
        <w:t>Содержание</w:t>
      </w:r>
      <w:r w:rsidR="00235B77">
        <w:rPr>
          <w:sz w:val="24"/>
        </w:rPr>
        <w:t xml:space="preserve"> </w:t>
      </w:r>
      <w:r>
        <w:rPr>
          <w:sz w:val="24"/>
        </w:rPr>
        <w:t>и</w:t>
      </w:r>
      <w:r w:rsidR="00235B77">
        <w:rPr>
          <w:sz w:val="24"/>
        </w:rPr>
        <w:t xml:space="preserve"> </w:t>
      </w:r>
      <w:r>
        <w:rPr>
          <w:sz w:val="24"/>
        </w:rPr>
        <w:t>качество</w:t>
      </w:r>
      <w:r w:rsidR="00235B77">
        <w:rPr>
          <w:sz w:val="24"/>
        </w:rPr>
        <w:t xml:space="preserve"> </w:t>
      </w:r>
      <w:r>
        <w:rPr>
          <w:sz w:val="24"/>
        </w:rPr>
        <w:t>подготовки</w:t>
      </w:r>
      <w:r w:rsidR="00235B77">
        <w:rPr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274AF8" w:rsidRDefault="00025CF5">
      <w:pPr>
        <w:pStyle w:val="a5"/>
        <w:numPr>
          <w:ilvl w:val="1"/>
          <w:numId w:val="1"/>
        </w:numPr>
        <w:tabs>
          <w:tab w:val="left" w:pos="963"/>
        </w:tabs>
        <w:spacing w:before="142"/>
        <w:rPr>
          <w:sz w:val="24"/>
        </w:rPr>
      </w:pPr>
      <w:r>
        <w:rPr>
          <w:sz w:val="24"/>
        </w:rPr>
        <w:t>Организация</w:t>
      </w:r>
      <w:r w:rsidR="00235B77">
        <w:rPr>
          <w:sz w:val="24"/>
        </w:rPr>
        <w:t xml:space="preserve"> </w:t>
      </w:r>
      <w:r>
        <w:rPr>
          <w:sz w:val="24"/>
        </w:rPr>
        <w:t>учебного</w:t>
      </w:r>
      <w:r w:rsidR="00235B77">
        <w:rPr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274AF8" w:rsidRDefault="00025CF5">
      <w:pPr>
        <w:pStyle w:val="a5"/>
        <w:numPr>
          <w:ilvl w:val="1"/>
          <w:numId w:val="1"/>
        </w:numPr>
        <w:tabs>
          <w:tab w:val="left" w:pos="963"/>
        </w:tabs>
        <w:spacing w:before="137"/>
        <w:rPr>
          <w:sz w:val="24"/>
        </w:rPr>
      </w:pPr>
      <w:r>
        <w:rPr>
          <w:sz w:val="24"/>
        </w:rPr>
        <w:t>Качество</w:t>
      </w:r>
      <w:r w:rsidR="00235B77">
        <w:rPr>
          <w:sz w:val="24"/>
        </w:rPr>
        <w:t xml:space="preserve"> </w:t>
      </w:r>
      <w:r>
        <w:rPr>
          <w:sz w:val="24"/>
        </w:rPr>
        <w:t>кадрового</w:t>
      </w:r>
      <w:r w:rsidR="00235B77">
        <w:rPr>
          <w:sz w:val="24"/>
        </w:rPr>
        <w:t xml:space="preserve"> </w:t>
      </w:r>
      <w:r>
        <w:rPr>
          <w:spacing w:val="-2"/>
          <w:sz w:val="24"/>
        </w:rPr>
        <w:t>обеспечения</w:t>
      </w:r>
    </w:p>
    <w:p w:rsidR="00274AF8" w:rsidRDefault="00025CF5">
      <w:pPr>
        <w:pStyle w:val="a5"/>
        <w:numPr>
          <w:ilvl w:val="1"/>
          <w:numId w:val="1"/>
        </w:numPr>
        <w:tabs>
          <w:tab w:val="left" w:pos="963"/>
        </w:tabs>
        <w:spacing w:before="137"/>
        <w:rPr>
          <w:sz w:val="24"/>
        </w:rPr>
      </w:pPr>
      <w:r>
        <w:rPr>
          <w:sz w:val="24"/>
        </w:rPr>
        <w:t>Качествоучебно-методическогоибиблиотечно-информационного</w:t>
      </w:r>
      <w:r>
        <w:rPr>
          <w:spacing w:val="-2"/>
          <w:sz w:val="24"/>
        </w:rPr>
        <w:t>обеспечения</w:t>
      </w:r>
    </w:p>
    <w:p w:rsidR="00274AF8" w:rsidRDefault="00025CF5">
      <w:pPr>
        <w:pStyle w:val="a5"/>
        <w:numPr>
          <w:ilvl w:val="1"/>
          <w:numId w:val="1"/>
        </w:numPr>
        <w:tabs>
          <w:tab w:val="left" w:pos="963"/>
        </w:tabs>
        <w:spacing w:before="137"/>
        <w:rPr>
          <w:sz w:val="24"/>
        </w:rPr>
      </w:pPr>
      <w:r>
        <w:rPr>
          <w:spacing w:val="-2"/>
          <w:sz w:val="24"/>
        </w:rPr>
        <w:t>Материально-техническая</w:t>
      </w:r>
      <w:r w:rsidR="00235B77">
        <w:rPr>
          <w:spacing w:val="-2"/>
          <w:sz w:val="24"/>
        </w:rPr>
        <w:t xml:space="preserve"> </w:t>
      </w:r>
      <w:r>
        <w:rPr>
          <w:spacing w:val="-4"/>
          <w:sz w:val="24"/>
        </w:rPr>
        <w:t>база</w:t>
      </w:r>
    </w:p>
    <w:p w:rsidR="00274AF8" w:rsidRDefault="00025CF5">
      <w:pPr>
        <w:pStyle w:val="a5"/>
        <w:numPr>
          <w:ilvl w:val="1"/>
          <w:numId w:val="1"/>
        </w:numPr>
        <w:tabs>
          <w:tab w:val="left" w:pos="963"/>
        </w:tabs>
        <w:spacing w:before="142"/>
        <w:rPr>
          <w:sz w:val="24"/>
        </w:rPr>
      </w:pPr>
      <w:r>
        <w:rPr>
          <w:sz w:val="24"/>
        </w:rPr>
        <w:t>Функционирование</w:t>
      </w:r>
      <w:r w:rsidR="00235B77">
        <w:rPr>
          <w:sz w:val="24"/>
        </w:rPr>
        <w:t xml:space="preserve"> </w:t>
      </w:r>
      <w:r>
        <w:rPr>
          <w:sz w:val="24"/>
        </w:rPr>
        <w:t>внутренней</w:t>
      </w:r>
      <w:r w:rsidR="00235B77">
        <w:rPr>
          <w:sz w:val="24"/>
        </w:rPr>
        <w:t xml:space="preserve"> </w:t>
      </w:r>
      <w:r>
        <w:rPr>
          <w:sz w:val="24"/>
        </w:rPr>
        <w:t>системы</w:t>
      </w:r>
      <w:r w:rsidR="00235B77">
        <w:rPr>
          <w:sz w:val="24"/>
        </w:rPr>
        <w:t xml:space="preserve">  </w:t>
      </w:r>
      <w:r>
        <w:rPr>
          <w:sz w:val="24"/>
        </w:rPr>
        <w:t>оценки</w:t>
      </w:r>
      <w:r w:rsidR="00235B77">
        <w:rPr>
          <w:sz w:val="24"/>
        </w:rPr>
        <w:t xml:space="preserve"> </w:t>
      </w:r>
      <w:r>
        <w:rPr>
          <w:sz w:val="24"/>
        </w:rPr>
        <w:t>качества</w:t>
      </w:r>
      <w:r w:rsidR="00235B77">
        <w:rPr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274AF8" w:rsidRDefault="00025CF5">
      <w:pPr>
        <w:pStyle w:val="a5"/>
        <w:numPr>
          <w:ilvl w:val="0"/>
          <w:numId w:val="1"/>
        </w:numPr>
        <w:tabs>
          <w:tab w:val="left" w:pos="963"/>
        </w:tabs>
        <w:spacing w:before="146"/>
        <w:rPr>
          <w:b/>
          <w:sz w:val="24"/>
        </w:rPr>
      </w:pPr>
      <w:bookmarkStart w:id="3" w:name="2._Анализ_показателей_деятельности_ОО"/>
      <w:bookmarkEnd w:id="3"/>
      <w:r>
        <w:rPr>
          <w:b/>
          <w:sz w:val="24"/>
        </w:rPr>
        <w:t>Анализ</w:t>
      </w:r>
      <w:r w:rsidR="00235B77">
        <w:rPr>
          <w:b/>
          <w:sz w:val="24"/>
        </w:rPr>
        <w:t xml:space="preserve"> </w:t>
      </w:r>
      <w:r>
        <w:rPr>
          <w:b/>
          <w:sz w:val="24"/>
        </w:rPr>
        <w:t>показателей</w:t>
      </w:r>
      <w:r w:rsidR="00235B77">
        <w:rPr>
          <w:b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ОО</w:t>
      </w:r>
    </w:p>
    <w:p w:rsidR="00274AF8" w:rsidRDefault="00025CF5">
      <w:pPr>
        <w:pStyle w:val="a5"/>
        <w:numPr>
          <w:ilvl w:val="0"/>
          <w:numId w:val="1"/>
        </w:numPr>
        <w:tabs>
          <w:tab w:val="left" w:pos="963"/>
        </w:tabs>
        <w:spacing w:before="137"/>
        <w:rPr>
          <w:b/>
          <w:sz w:val="24"/>
        </w:rPr>
      </w:pPr>
      <w:r>
        <w:rPr>
          <w:b/>
          <w:spacing w:val="-2"/>
          <w:sz w:val="24"/>
        </w:rPr>
        <w:t>Заключение</w:t>
      </w:r>
    </w:p>
    <w:p w:rsidR="00274AF8" w:rsidRDefault="00274AF8">
      <w:pPr>
        <w:rPr>
          <w:sz w:val="24"/>
        </w:rPr>
        <w:sectPr w:rsidR="00274AF8">
          <w:pgSz w:w="11910" w:h="16840"/>
          <w:pgMar w:top="1040" w:right="580" w:bottom="280" w:left="1020" w:header="720" w:footer="720" w:gutter="0"/>
          <w:cols w:space="720"/>
        </w:sectPr>
      </w:pPr>
    </w:p>
    <w:p w:rsidR="00274AF8" w:rsidRDefault="00025CF5">
      <w:pPr>
        <w:spacing w:before="40"/>
        <w:ind w:left="2999"/>
        <w:rPr>
          <w:rFonts w:ascii="Arial" w:hAnsi="Arial"/>
          <w:b/>
          <w:sz w:val="24"/>
        </w:rPr>
      </w:pPr>
      <w:r>
        <w:rPr>
          <w:rFonts w:ascii="Arial" w:hAnsi="Arial"/>
          <w:b/>
          <w:w w:val="85"/>
          <w:sz w:val="24"/>
        </w:rPr>
        <w:lastRenderedPageBreak/>
        <w:t>Общие</w:t>
      </w:r>
      <w:r w:rsidR="00235B77">
        <w:rPr>
          <w:rFonts w:ascii="Arial" w:hAnsi="Arial"/>
          <w:b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сведения</w:t>
      </w:r>
      <w:r w:rsidR="00235B77">
        <w:rPr>
          <w:rFonts w:ascii="Arial" w:hAnsi="Arial"/>
          <w:b/>
          <w:w w:val="85"/>
          <w:sz w:val="24"/>
        </w:rPr>
        <w:t xml:space="preserve"> </w:t>
      </w:r>
      <w:r>
        <w:rPr>
          <w:rFonts w:ascii="Arial" w:hAnsi="Arial"/>
          <w:b/>
          <w:w w:val="85"/>
          <w:sz w:val="24"/>
        </w:rPr>
        <w:t>обобразовательной</w:t>
      </w:r>
      <w:r w:rsidR="00235B77">
        <w:rPr>
          <w:rFonts w:ascii="Arial" w:hAnsi="Arial"/>
          <w:b/>
          <w:w w:val="85"/>
          <w:sz w:val="24"/>
        </w:rPr>
        <w:t xml:space="preserve"> </w:t>
      </w:r>
      <w:r>
        <w:rPr>
          <w:rFonts w:ascii="Arial" w:hAnsi="Arial"/>
          <w:b/>
          <w:spacing w:val="-2"/>
          <w:w w:val="85"/>
          <w:sz w:val="24"/>
        </w:rPr>
        <w:t>организации</w:t>
      </w:r>
    </w:p>
    <w:p w:rsidR="00274AF8" w:rsidRDefault="00274AF8">
      <w:pPr>
        <w:pStyle w:val="a3"/>
        <w:spacing w:before="204"/>
        <w:ind w:left="0"/>
        <w:rPr>
          <w:rFonts w:ascii="Arial"/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5"/>
        <w:gridCol w:w="4850"/>
      </w:tblGrid>
      <w:tr w:rsidR="00274AF8">
        <w:trPr>
          <w:trHeight w:val="1656"/>
        </w:trPr>
        <w:tc>
          <w:tcPr>
            <w:tcW w:w="5215" w:type="dxa"/>
          </w:tcPr>
          <w:p w:rsidR="00274AF8" w:rsidRDefault="00274AF8">
            <w:pPr>
              <w:pStyle w:val="TableParagraph"/>
              <w:spacing w:before="258"/>
              <w:ind w:left="0"/>
              <w:rPr>
                <w:rFonts w:ascii="Arial"/>
                <w:b/>
                <w:sz w:val="24"/>
              </w:rPr>
            </w:pPr>
          </w:p>
          <w:p w:rsidR="00274AF8" w:rsidRDefault="00025CF5">
            <w:pPr>
              <w:pStyle w:val="TableParagraph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235B7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235B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850" w:type="dxa"/>
          </w:tcPr>
          <w:p w:rsidR="00274AF8" w:rsidRDefault="00025CF5">
            <w:pPr>
              <w:pStyle w:val="TableParagraph"/>
              <w:tabs>
                <w:tab w:val="left" w:pos="2131"/>
              </w:tabs>
              <w:spacing w:line="242" w:lineRule="auto"/>
              <w:ind w:left="114" w:right="439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бюджетное обще</w:t>
            </w:r>
            <w:r>
              <w:rPr>
                <w:sz w:val="24"/>
              </w:rPr>
              <w:t>образовательное</w:t>
            </w:r>
            <w:r w:rsidR="00235B77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274AF8" w:rsidRDefault="00025CF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«Актанышская СОШ №1 с.Актаныш» структурное подразделение «</w:t>
            </w:r>
            <w:r w:rsidR="00AA3144">
              <w:rPr>
                <w:sz w:val="24"/>
              </w:rPr>
              <w:t>Азякульский</w:t>
            </w:r>
            <w:r>
              <w:rPr>
                <w:sz w:val="24"/>
              </w:rPr>
              <w:t xml:space="preserve"> детский сад»  Актанышского муниципального</w:t>
            </w:r>
            <w:r w:rsidR="00235B77">
              <w:rPr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 w:rsidR="00235B77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274AF8" w:rsidRDefault="00025CF5">
            <w:pPr>
              <w:pStyle w:val="TableParagraph"/>
              <w:spacing w:before="3"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</w:t>
            </w:r>
          </w:p>
        </w:tc>
      </w:tr>
      <w:tr w:rsidR="00274AF8">
        <w:trPr>
          <w:trHeight w:val="417"/>
        </w:trPr>
        <w:tc>
          <w:tcPr>
            <w:tcW w:w="5215" w:type="dxa"/>
          </w:tcPr>
          <w:p w:rsidR="00274AF8" w:rsidRDefault="00025CF5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35B7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235B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850" w:type="dxa"/>
          </w:tcPr>
          <w:p w:rsidR="00274AF8" w:rsidRDefault="00025CF5">
            <w:pPr>
              <w:pStyle w:val="TableParagraph"/>
              <w:spacing w:before="126"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Мансуров Альберт Мирхатович</w:t>
            </w:r>
          </w:p>
        </w:tc>
      </w:tr>
      <w:tr w:rsidR="00274AF8">
        <w:trPr>
          <w:trHeight w:val="979"/>
        </w:trPr>
        <w:tc>
          <w:tcPr>
            <w:tcW w:w="5215" w:type="dxa"/>
          </w:tcPr>
          <w:p w:rsidR="00274AF8" w:rsidRDefault="00274AF8">
            <w:pPr>
              <w:pStyle w:val="TableParagraph"/>
              <w:spacing w:before="119"/>
              <w:ind w:left="0"/>
              <w:rPr>
                <w:rFonts w:ascii="Arial"/>
                <w:b/>
                <w:sz w:val="24"/>
              </w:rPr>
            </w:pPr>
          </w:p>
          <w:p w:rsidR="00274AF8" w:rsidRDefault="00025CF5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="00235B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850" w:type="dxa"/>
          </w:tcPr>
          <w:p w:rsidR="00274AF8" w:rsidRDefault="00025CF5">
            <w:pPr>
              <w:pStyle w:val="TableParagraph"/>
              <w:tabs>
                <w:tab w:val="left" w:pos="1425"/>
                <w:tab w:val="left" w:pos="2842"/>
              </w:tabs>
              <w:ind w:left="114" w:right="89"/>
              <w:rPr>
                <w:sz w:val="24"/>
              </w:rPr>
            </w:pPr>
            <w:r>
              <w:rPr>
                <w:spacing w:val="-2"/>
                <w:sz w:val="24"/>
              </w:rPr>
              <w:t>423740,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Татарстан, </w:t>
            </w:r>
            <w:r>
              <w:rPr>
                <w:sz w:val="24"/>
              </w:rPr>
              <w:t>Актанышский</w:t>
            </w:r>
            <w:r w:rsidR="00AA3144">
              <w:rPr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 w:rsidR="00AA3144" w:rsidRPr="00451BD5">
              <w:rPr>
                <w:sz w:val="24"/>
                <w:szCs w:val="24"/>
              </w:rPr>
              <w:t xml:space="preserve"> д.Азякуль, ул. Центральная 1а</w:t>
            </w:r>
          </w:p>
        </w:tc>
      </w:tr>
      <w:tr w:rsidR="00274AF8">
        <w:trPr>
          <w:trHeight w:val="273"/>
        </w:trPr>
        <w:tc>
          <w:tcPr>
            <w:tcW w:w="5215" w:type="dxa"/>
          </w:tcPr>
          <w:p w:rsidR="00274AF8" w:rsidRDefault="00025CF5">
            <w:pPr>
              <w:pStyle w:val="TableParagraph"/>
              <w:spacing w:line="253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  <w:r w:rsidR="00235B77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 w:rsidR="00235B7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235B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организации:</w:t>
            </w:r>
          </w:p>
        </w:tc>
        <w:tc>
          <w:tcPr>
            <w:tcW w:w="4850" w:type="dxa"/>
          </w:tcPr>
          <w:p w:rsidR="00274AF8" w:rsidRDefault="00025CF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2007 г.</w:t>
            </w:r>
          </w:p>
        </w:tc>
      </w:tr>
      <w:tr w:rsidR="00274AF8">
        <w:trPr>
          <w:trHeight w:val="1632"/>
        </w:trPr>
        <w:tc>
          <w:tcPr>
            <w:tcW w:w="5215" w:type="dxa"/>
          </w:tcPr>
          <w:p w:rsidR="00274AF8" w:rsidRDefault="00025CF5" w:rsidP="00235B77">
            <w:pPr>
              <w:pStyle w:val="TableParagraph"/>
              <w:tabs>
                <w:tab w:val="left" w:pos="1425"/>
                <w:tab w:val="left" w:pos="2400"/>
                <w:tab w:val="left" w:pos="3385"/>
              </w:tabs>
              <w:spacing w:before="265"/>
              <w:ind w:left="1046" w:right="1090" w:hanging="615"/>
              <w:rPr>
                <w:sz w:val="24"/>
              </w:rPr>
            </w:pP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z w:val="24"/>
              </w:rPr>
              <w:t>образовательной</w:t>
            </w:r>
            <w:r w:rsidR="00235B7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50" w:type="dxa"/>
          </w:tcPr>
          <w:p w:rsidR="00274AF8" w:rsidRDefault="00025CF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 w:rsidR="00AA3144">
              <w:rPr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 w:rsidR="00AA314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неделя,</w:t>
            </w:r>
          </w:p>
          <w:p w:rsidR="00274AF8" w:rsidRDefault="00AA3144">
            <w:pPr>
              <w:pStyle w:val="TableParagraph"/>
              <w:spacing w:before="2"/>
              <w:ind w:left="114" w:right="439"/>
              <w:rPr>
                <w:sz w:val="24"/>
              </w:rPr>
            </w:pPr>
            <w:r>
              <w:rPr>
                <w:sz w:val="24"/>
              </w:rPr>
              <w:t>С</w:t>
            </w:r>
            <w:r w:rsidR="00025CF5">
              <w:rPr>
                <w:sz w:val="24"/>
              </w:rPr>
              <w:t>окращенный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 xml:space="preserve">(9-тичасового </w:t>
            </w:r>
            <w:r w:rsidR="00025CF5">
              <w:rPr>
                <w:spacing w:val="-2"/>
                <w:sz w:val="24"/>
              </w:rPr>
              <w:t>пребывания)</w:t>
            </w:r>
          </w:p>
          <w:p w:rsidR="00274AF8" w:rsidRDefault="00025CF5">
            <w:pPr>
              <w:pStyle w:val="TableParagraph"/>
              <w:spacing w:before="1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 07.00до</w:t>
            </w:r>
            <w:r>
              <w:rPr>
                <w:spacing w:val="-2"/>
                <w:sz w:val="24"/>
              </w:rPr>
              <w:t>16.00.</w:t>
            </w:r>
          </w:p>
          <w:p w:rsidR="00274AF8" w:rsidRDefault="00025CF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Суббота,</w:t>
            </w:r>
            <w:r w:rsidR="00AA3144">
              <w:rPr>
                <w:sz w:val="24"/>
              </w:rPr>
              <w:t xml:space="preserve"> </w:t>
            </w:r>
            <w:r>
              <w:rPr>
                <w:sz w:val="24"/>
              </w:rPr>
              <w:t>воскресение,</w:t>
            </w:r>
            <w:r w:rsidR="00AA3144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AA31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дни– </w:t>
            </w:r>
            <w:r>
              <w:rPr>
                <w:spacing w:val="-2"/>
                <w:sz w:val="24"/>
              </w:rPr>
              <w:t>выходные</w:t>
            </w:r>
          </w:p>
        </w:tc>
      </w:tr>
      <w:tr w:rsidR="00274AF8">
        <w:trPr>
          <w:trHeight w:val="551"/>
        </w:trPr>
        <w:tc>
          <w:tcPr>
            <w:tcW w:w="5215" w:type="dxa"/>
          </w:tcPr>
          <w:p w:rsidR="00274AF8" w:rsidRDefault="00025CF5">
            <w:pPr>
              <w:pStyle w:val="TableParagraph"/>
              <w:tabs>
                <w:tab w:val="left" w:pos="1958"/>
                <w:tab w:val="left" w:pos="3390"/>
              </w:tabs>
              <w:spacing w:line="230" w:lineRule="auto"/>
              <w:ind w:left="431" w:right="120"/>
              <w:rPr>
                <w:sz w:val="24"/>
              </w:rPr>
            </w:pPr>
            <w:r>
              <w:rPr>
                <w:spacing w:val="-2"/>
                <w:sz w:val="24"/>
              </w:rPr>
              <w:t>Контактный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телефон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850" w:type="dxa"/>
          </w:tcPr>
          <w:p w:rsidR="00274AF8" w:rsidRDefault="00025CF5">
            <w:pPr>
              <w:pStyle w:val="TableParagraph"/>
              <w:spacing w:before="126"/>
              <w:ind w:left="436"/>
              <w:rPr>
                <w:sz w:val="24"/>
              </w:rPr>
            </w:pPr>
            <w:r>
              <w:rPr>
                <w:sz w:val="24"/>
              </w:rPr>
              <w:t>(85552)3-12-97</w:t>
            </w:r>
          </w:p>
        </w:tc>
      </w:tr>
      <w:tr w:rsidR="00274AF8">
        <w:trPr>
          <w:trHeight w:val="619"/>
        </w:trPr>
        <w:tc>
          <w:tcPr>
            <w:tcW w:w="5215" w:type="dxa"/>
          </w:tcPr>
          <w:p w:rsidR="00274AF8" w:rsidRDefault="00025CF5">
            <w:pPr>
              <w:pStyle w:val="TableParagraph"/>
              <w:tabs>
                <w:tab w:val="left" w:pos="2511"/>
                <w:tab w:val="left" w:pos="4254"/>
              </w:tabs>
              <w:spacing w:line="237" w:lineRule="auto"/>
              <w:ind w:left="974" w:right="326" w:hanging="543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почты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4850" w:type="dxa"/>
          </w:tcPr>
          <w:p w:rsidR="00274AF8" w:rsidRDefault="00535469">
            <w:pPr>
              <w:pStyle w:val="TableParagraph"/>
              <w:spacing w:before="261"/>
              <w:ind w:left="436"/>
              <w:rPr>
                <w:sz w:val="24"/>
              </w:rPr>
            </w:pPr>
            <w:hyperlink r:id="rId8">
              <w:r w:rsidR="00025CF5">
                <w:rPr>
                  <w:lang w:val="en-US"/>
                </w:rPr>
                <w:t>asjh1</w:t>
              </w:r>
              <w:r w:rsidR="00025CF5">
                <w:rPr>
                  <w:color w:val="0462C1"/>
                  <w:spacing w:val="-2"/>
                  <w:sz w:val="24"/>
                  <w:u w:val="single" w:color="0000FF"/>
                </w:rPr>
                <w:t>@mail.ru</w:t>
              </w:r>
            </w:hyperlink>
          </w:p>
        </w:tc>
      </w:tr>
      <w:tr w:rsidR="00274AF8">
        <w:trPr>
          <w:trHeight w:val="287"/>
        </w:trPr>
        <w:tc>
          <w:tcPr>
            <w:tcW w:w="5215" w:type="dxa"/>
          </w:tcPr>
          <w:p w:rsidR="00274AF8" w:rsidRDefault="00025CF5">
            <w:pPr>
              <w:pStyle w:val="TableParagraph"/>
              <w:spacing w:line="263" w:lineRule="exact"/>
              <w:ind w:left="431"/>
              <w:rPr>
                <w:sz w:val="24"/>
              </w:rPr>
            </w:pPr>
            <w:r>
              <w:rPr>
                <w:sz w:val="24"/>
              </w:rPr>
              <w:t>Сайт</w:t>
            </w:r>
            <w:r w:rsidR="00235B7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4850" w:type="dxa"/>
          </w:tcPr>
          <w:p w:rsidR="00274AF8" w:rsidRDefault="00025CF5">
            <w:pPr>
              <w:pStyle w:val="TableParagraph"/>
              <w:spacing w:line="249" w:lineRule="exact"/>
              <w:ind w:left="0"/>
            </w:pPr>
            <w:r>
              <w:rPr>
                <w:lang w:val="en-US"/>
              </w:rPr>
              <w:t>https</w:t>
            </w:r>
            <w:r>
              <w:t>:</w:t>
            </w:r>
            <w:r>
              <w:rPr>
                <w:lang w:val="en-US"/>
              </w:rPr>
              <w:t>//edu.tatar</w:t>
            </w:r>
          </w:p>
        </w:tc>
      </w:tr>
      <w:tr w:rsidR="00274AF8">
        <w:trPr>
          <w:trHeight w:val="825"/>
        </w:trPr>
        <w:tc>
          <w:tcPr>
            <w:tcW w:w="5215" w:type="dxa"/>
          </w:tcPr>
          <w:p w:rsidR="00274AF8" w:rsidRDefault="00274AF8">
            <w:pPr>
              <w:pStyle w:val="TableParagraph"/>
              <w:spacing w:before="118"/>
              <w:ind w:left="0"/>
              <w:rPr>
                <w:rFonts w:ascii="Arial"/>
                <w:b/>
                <w:sz w:val="24"/>
              </w:rPr>
            </w:pPr>
          </w:p>
          <w:p w:rsidR="00274AF8" w:rsidRDefault="00025CF5">
            <w:pPr>
              <w:pStyle w:val="TableParagraph"/>
              <w:spacing w:before="1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 w:rsidR="00235B7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35B7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 w:rsidR="00235B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деятельность:</w:t>
            </w:r>
          </w:p>
        </w:tc>
        <w:tc>
          <w:tcPr>
            <w:tcW w:w="4850" w:type="dxa"/>
          </w:tcPr>
          <w:p w:rsidR="00274AF8" w:rsidRDefault="00025CF5">
            <w:pPr>
              <w:spacing w:line="228" w:lineRule="auto"/>
              <w:ind w:left="203" w:right="235"/>
              <w:jc w:val="center"/>
              <w:rPr>
                <w:sz w:val="25"/>
              </w:rPr>
            </w:pPr>
            <w:r>
              <w:rPr>
                <w:color w:val="212121"/>
                <w:w w:val="90"/>
                <w:sz w:val="25"/>
              </w:rPr>
              <w:t>серия16Л01,№0005430,Регистрационный№9356,</w:t>
            </w:r>
            <w:r>
              <w:rPr>
                <w:color w:val="212121"/>
                <w:sz w:val="25"/>
              </w:rPr>
              <w:t>дата выдачи 23.12.2016; выдан МОиН PT,</w:t>
            </w:r>
            <w:r w:rsidR="00235B77">
              <w:rPr>
                <w:color w:val="212121"/>
                <w:sz w:val="25"/>
              </w:rPr>
              <w:t xml:space="preserve"> </w:t>
            </w:r>
            <w:r>
              <w:rPr>
                <w:sz w:val="25"/>
              </w:rPr>
              <w:t>бессрочно.</w:t>
            </w:r>
          </w:p>
          <w:p w:rsidR="00274AF8" w:rsidRDefault="00274AF8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</w:p>
        </w:tc>
      </w:tr>
    </w:tbl>
    <w:p w:rsidR="00274AF8" w:rsidRDefault="00274AF8">
      <w:pPr>
        <w:spacing w:line="261" w:lineRule="exact"/>
        <w:rPr>
          <w:sz w:val="24"/>
        </w:rPr>
        <w:sectPr w:rsidR="00274AF8">
          <w:pgSz w:w="11910" w:h="16840"/>
          <w:pgMar w:top="1080" w:right="580" w:bottom="280" w:left="1020" w:header="720" w:footer="720" w:gutter="0"/>
          <w:cols w:space="720"/>
        </w:sectPr>
      </w:pPr>
    </w:p>
    <w:p w:rsidR="00274AF8" w:rsidRDefault="00025CF5">
      <w:pPr>
        <w:pStyle w:val="a5"/>
        <w:numPr>
          <w:ilvl w:val="0"/>
          <w:numId w:val="2"/>
        </w:numPr>
        <w:tabs>
          <w:tab w:val="left" w:pos="3517"/>
        </w:tabs>
        <w:spacing w:before="71"/>
        <w:ind w:left="3517" w:hanging="346"/>
        <w:jc w:val="left"/>
        <w:rPr>
          <w:b/>
          <w:sz w:val="24"/>
        </w:rPr>
      </w:pPr>
      <w:bookmarkStart w:id="4" w:name="1._Аналитический_отчет."/>
      <w:bookmarkEnd w:id="4"/>
      <w:r>
        <w:rPr>
          <w:b/>
          <w:sz w:val="24"/>
        </w:rPr>
        <w:lastRenderedPageBreak/>
        <w:t>Аналитический</w:t>
      </w:r>
      <w:r w:rsidR="00235B77">
        <w:rPr>
          <w:b/>
          <w:sz w:val="24"/>
        </w:rPr>
        <w:t xml:space="preserve"> </w:t>
      </w:r>
      <w:r>
        <w:rPr>
          <w:b/>
          <w:spacing w:val="-2"/>
          <w:sz w:val="24"/>
        </w:rPr>
        <w:t>отчет.</w:t>
      </w:r>
    </w:p>
    <w:p w:rsidR="00274AF8" w:rsidRDefault="00025CF5">
      <w:pPr>
        <w:pStyle w:val="a5"/>
        <w:numPr>
          <w:ilvl w:val="1"/>
          <w:numId w:val="2"/>
        </w:numPr>
        <w:tabs>
          <w:tab w:val="left" w:pos="2778"/>
        </w:tabs>
        <w:spacing w:before="142"/>
        <w:jc w:val="left"/>
        <w:rPr>
          <w:b/>
          <w:sz w:val="24"/>
        </w:rPr>
      </w:pPr>
      <w:r>
        <w:rPr>
          <w:b/>
          <w:sz w:val="24"/>
        </w:rPr>
        <w:t>Оценка</w:t>
      </w:r>
      <w:r w:rsidR="00235B77">
        <w:rPr>
          <w:b/>
          <w:sz w:val="24"/>
        </w:rPr>
        <w:t xml:space="preserve"> </w:t>
      </w:r>
      <w:r>
        <w:rPr>
          <w:b/>
          <w:sz w:val="24"/>
        </w:rPr>
        <w:t>образовательной</w:t>
      </w:r>
      <w:r w:rsidR="00235B77">
        <w:rPr>
          <w:b/>
          <w:sz w:val="24"/>
        </w:rPr>
        <w:t xml:space="preserve"> </w:t>
      </w:r>
      <w:r>
        <w:rPr>
          <w:b/>
          <w:spacing w:val="-2"/>
          <w:sz w:val="24"/>
        </w:rPr>
        <w:t>деятельности.</w:t>
      </w:r>
    </w:p>
    <w:p w:rsidR="00274AF8" w:rsidRDefault="00274AF8">
      <w:pPr>
        <w:pStyle w:val="a3"/>
        <w:spacing w:before="134"/>
        <w:ind w:left="0"/>
        <w:rPr>
          <w:b/>
        </w:rPr>
      </w:pPr>
    </w:p>
    <w:p w:rsidR="00274AF8" w:rsidRDefault="00025CF5">
      <w:pPr>
        <w:pStyle w:val="a3"/>
        <w:spacing w:line="259" w:lineRule="auto"/>
        <w:ind w:right="267" w:firstLine="427"/>
        <w:jc w:val="both"/>
      </w:pPr>
      <w:r>
        <w:rPr>
          <w:b/>
        </w:rPr>
        <w:t xml:space="preserve">Переход на ФОП ДО. </w:t>
      </w:r>
      <w:r>
        <w:t>Согласно дорожной карте внедрения ФОП ДО в образовательный процесс в детском саду был составлен план-график по переходу детского сада на реализацию ФОП ДО. В</w:t>
      </w:r>
      <w:r w:rsidR="00235B77">
        <w:t xml:space="preserve"> </w:t>
      </w:r>
      <w:r>
        <w:t>план-график были</w:t>
      </w:r>
      <w:r w:rsidR="00235B77">
        <w:t xml:space="preserve"> </w:t>
      </w:r>
      <w:r>
        <w:t>включены мероприятия, рекомендованные Минпросвещения.</w:t>
      </w:r>
      <w:r w:rsidR="00235B77">
        <w:t xml:space="preserve"> </w:t>
      </w:r>
      <w:r>
        <w:t>На базе АСОШ№1 была создана рабочая группа по приведению ОП ДО в соответствие с ФОП ДО.ВлетнийпериодрабочаягруппапровелааудитпорекомендациямМинпросвещения(письмо Минпросвещения от 03.03.2023 № 03-350).</w:t>
      </w:r>
    </w:p>
    <w:p w:rsidR="00274AF8" w:rsidRDefault="00025CF5">
      <w:pPr>
        <w:pStyle w:val="a3"/>
        <w:spacing w:before="157" w:line="259" w:lineRule="auto"/>
        <w:ind w:right="261" w:firstLine="427"/>
        <w:jc w:val="both"/>
      </w:pPr>
      <w:r>
        <w:t>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 Федеральным</w:t>
      </w:r>
      <w:r w:rsidR="00235B77">
        <w:t xml:space="preserve"> </w:t>
      </w:r>
      <w:r>
        <w:t>государственным</w:t>
      </w:r>
      <w:r w:rsidR="00235B77">
        <w:t xml:space="preserve"> </w:t>
      </w:r>
      <w:r>
        <w:t>образовательным</w:t>
      </w:r>
      <w:r w:rsidR="00235B77">
        <w:t xml:space="preserve"> </w:t>
      </w:r>
      <w:r>
        <w:t>стандартом дошкольного</w:t>
      </w:r>
      <w:r w:rsidR="00235B77">
        <w:t xml:space="preserve"> </w:t>
      </w:r>
      <w:r>
        <w:t>образования(ФГОС ДО), Федеральной образовательной программой дошкольного образования (ФОП ДО) и санитарно-эпидемиологическими правилами и нормативами. Принятая на Педагогическом совете №1 от 31.08.2023 года.</w:t>
      </w:r>
    </w:p>
    <w:p w:rsidR="00274AF8" w:rsidRDefault="00025CF5">
      <w:pPr>
        <w:pStyle w:val="a3"/>
        <w:spacing w:before="161" w:line="259" w:lineRule="auto"/>
        <w:ind w:right="271" w:firstLine="427"/>
        <w:jc w:val="both"/>
      </w:pPr>
      <w:r>
        <w:t>Образовательная деятельность по образовательным программам дошкольного образования осуществляется в разновозрастной</w:t>
      </w:r>
      <w:r w:rsidR="00235B77">
        <w:t xml:space="preserve"> </w:t>
      </w:r>
      <w:r>
        <w:t>группе общеразвивающей направленности. В детском саду функционируют 1 разновозрастная группа</w:t>
      </w:r>
      <w:r w:rsidR="00AA3144">
        <w:t xml:space="preserve"> и 2</w:t>
      </w:r>
      <w:r>
        <w:t xml:space="preserve"> подгруппы. Из них:</w:t>
      </w:r>
    </w:p>
    <w:p w:rsidR="00274AF8" w:rsidRDefault="00025CF5">
      <w:pPr>
        <w:pStyle w:val="a5"/>
        <w:numPr>
          <w:ilvl w:val="0"/>
          <w:numId w:val="3"/>
        </w:numPr>
        <w:tabs>
          <w:tab w:val="left" w:pos="256"/>
        </w:tabs>
        <w:spacing w:before="180"/>
        <w:ind w:left="256" w:hanging="143"/>
        <w:rPr>
          <w:sz w:val="24"/>
        </w:rPr>
      </w:pPr>
      <w:r>
        <w:rPr>
          <w:sz w:val="24"/>
        </w:rPr>
        <w:t>Вторая</w:t>
      </w:r>
      <w:r w:rsidR="00235B77">
        <w:rPr>
          <w:sz w:val="24"/>
        </w:rPr>
        <w:t xml:space="preserve"> </w:t>
      </w:r>
      <w:r>
        <w:rPr>
          <w:sz w:val="24"/>
        </w:rPr>
        <w:t xml:space="preserve">младшая группа– </w:t>
      </w:r>
      <w:r w:rsidR="00AA3144">
        <w:rPr>
          <w:sz w:val="24"/>
        </w:rPr>
        <w:t>3</w:t>
      </w:r>
      <w:r>
        <w:rPr>
          <w:sz w:val="24"/>
        </w:rPr>
        <w:t xml:space="preserve"> ребенка</w:t>
      </w:r>
      <w:r>
        <w:rPr>
          <w:spacing w:val="-2"/>
          <w:sz w:val="24"/>
        </w:rPr>
        <w:t>;</w:t>
      </w:r>
    </w:p>
    <w:p w:rsidR="00274AF8" w:rsidRDefault="00AA3144">
      <w:pPr>
        <w:pStyle w:val="a5"/>
        <w:numPr>
          <w:ilvl w:val="0"/>
          <w:numId w:val="3"/>
        </w:numPr>
        <w:tabs>
          <w:tab w:val="left" w:pos="256"/>
        </w:tabs>
        <w:spacing w:before="185"/>
        <w:ind w:left="256" w:hanging="143"/>
        <w:rPr>
          <w:sz w:val="24"/>
        </w:rPr>
      </w:pPr>
      <w:r>
        <w:rPr>
          <w:sz w:val="24"/>
        </w:rPr>
        <w:t>Старшая группа</w:t>
      </w:r>
      <w:r w:rsidR="00025CF5">
        <w:rPr>
          <w:sz w:val="24"/>
        </w:rPr>
        <w:t xml:space="preserve"> – </w:t>
      </w:r>
      <w:r>
        <w:rPr>
          <w:sz w:val="24"/>
        </w:rPr>
        <w:t>2</w:t>
      </w:r>
      <w:r w:rsidR="00025CF5">
        <w:rPr>
          <w:sz w:val="24"/>
        </w:rPr>
        <w:t xml:space="preserve"> ребенок</w:t>
      </w:r>
      <w:r w:rsidR="00025CF5">
        <w:rPr>
          <w:spacing w:val="-2"/>
          <w:sz w:val="24"/>
        </w:rPr>
        <w:t>;</w:t>
      </w:r>
    </w:p>
    <w:p w:rsidR="00274AF8" w:rsidRDefault="00025CF5">
      <w:pPr>
        <w:pStyle w:val="a3"/>
        <w:spacing w:before="184" w:line="259" w:lineRule="auto"/>
        <w:ind w:right="267" w:firstLine="427"/>
        <w:jc w:val="both"/>
      </w:pPr>
      <w:r>
        <w:t>Переход на ФОП ДО. Согласно дорожной карте внедрения ФОП ДО в образовательный процесс в детском саду был составлен план-график по переходу детского сада на реализацию ФОП ДО. В</w:t>
      </w:r>
      <w:r w:rsidR="00235B77">
        <w:t xml:space="preserve"> </w:t>
      </w:r>
      <w:r>
        <w:t>план-график были</w:t>
      </w:r>
      <w:r w:rsidR="00235B77">
        <w:t xml:space="preserve"> </w:t>
      </w:r>
      <w:r>
        <w:t>включены мероприятия, рекомендованные Минпросвещения.</w:t>
      </w:r>
      <w:r w:rsidR="00235B77">
        <w:t xml:space="preserve"> </w:t>
      </w:r>
      <w:r>
        <w:t>На базе АСОШ№1 была создана рабочая группа по приведению ОП ДО в соответствие с ФОП ДО.ВлетнийпериодрабочаягруппапровелааудитпорекомендациямМинпросвещения(письмо Минпросвещения от 03.03.2023 № 03-350).</w:t>
      </w:r>
    </w:p>
    <w:p w:rsidR="00274AF8" w:rsidRDefault="00025CF5">
      <w:pPr>
        <w:pStyle w:val="a3"/>
        <w:spacing w:before="157" w:line="259" w:lineRule="auto"/>
        <w:ind w:right="267" w:firstLine="427"/>
        <w:jc w:val="both"/>
      </w:pPr>
      <w:r>
        <w:t>ДляформированиявариативнойчастиОПДОрабочаягруппаорганизовалаанкетированиес целью изучить запросы и потребности родителей и воспитанников. Данные анкетирования помогли определиться с приоритетной деятельностью детского сада.</w:t>
      </w:r>
    </w:p>
    <w:p w:rsidR="00274AF8" w:rsidRDefault="00025CF5">
      <w:pPr>
        <w:pStyle w:val="a3"/>
        <w:spacing w:before="163" w:line="259" w:lineRule="auto"/>
        <w:ind w:right="264" w:firstLine="427"/>
        <w:jc w:val="both"/>
      </w:pPr>
      <w:r>
        <w:t>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</w:t>
      </w:r>
      <w:r w:rsidR="00010EEC">
        <w:t xml:space="preserve"> </w:t>
      </w:r>
      <w:r>
        <w:t xml:space="preserve">основе духовно- нравственных ценностей российского народа, исторических и национально- культурных </w:t>
      </w:r>
      <w:r>
        <w:rPr>
          <w:spacing w:val="-2"/>
        </w:rPr>
        <w:t>традиций.</w:t>
      </w:r>
    </w:p>
    <w:p w:rsidR="00274AF8" w:rsidRDefault="00025CF5">
      <w:pPr>
        <w:pStyle w:val="a3"/>
        <w:spacing w:before="157" w:line="259" w:lineRule="auto"/>
        <w:ind w:right="266" w:firstLine="427"/>
        <w:jc w:val="both"/>
      </w:pPr>
      <w: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274AF8" w:rsidRDefault="00025CF5">
      <w:pPr>
        <w:pStyle w:val="a3"/>
        <w:spacing w:before="161"/>
        <w:ind w:left="540"/>
      </w:pPr>
      <w:r>
        <w:t>ФедеральнаяпрограммапостроенанаследующихпринципахДО,установленныхФГОС</w:t>
      </w:r>
      <w:r>
        <w:rPr>
          <w:spacing w:val="-5"/>
        </w:rPr>
        <w:t>ДО:</w:t>
      </w:r>
    </w:p>
    <w:p w:rsidR="00274AF8" w:rsidRDefault="00025CF5">
      <w:pPr>
        <w:pStyle w:val="a5"/>
        <w:numPr>
          <w:ilvl w:val="0"/>
          <w:numId w:val="4"/>
        </w:numPr>
        <w:tabs>
          <w:tab w:val="left" w:pos="880"/>
        </w:tabs>
        <w:spacing w:before="180" w:line="259" w:lineRule="auto"/>
        <w:ind w:right="270" w:firstLine="427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</w:p>
    <w:p w:rsidR="00274AF8" w:rsidRDefault="00025CF5">
      <w:pPr>
        <w:pStyle w:val="a5"/>
        <w:numPr>
          <w:ilvl w:val="0"/>
          <w:numId w:val="4"/>
        </w:numPr>
        <w:tabs>
          <w:tab w:val="left" w:pos="880"/>
        </w:tabs>
        <w:spacing w:before="163" w:line="259" w:lineRule="auto"/>
        <w:ind w:right="256" w:firstLine="427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274AF8" w:rsidRDefault="00025CF5">
      <w:pPr>
        <w:pStyle w:val="a5"/>
        <w:numPr>
          <w:ilvl w:val="0"/>
          <w:numId w:val="4"/>
        </w:numPr>
        <w:tabs>
          <w:tab w:val="left" w:pos="976"/>
        </w:tabs>
        <w:spacing w:before="157" w:line="259" w:lineRule="auto"/>
        <w:ind w:right="271" w:firstLine="427"/>
        <w:jc w:val="both"/>
        <w:rPr>
          <w:sz w:val="24"/>
        </w:rPr>
      </w:pPr>
      <w:r>
        <w:rPr>
          <w:sz w:val="24"/>
        </w:rPr>
        <w:lastRenderedPageBreak/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работников.</w:t>
      </w:r>
    </w:p>
    <w:p w:rsidR="00274AF8" w:rsidRDefault="00025CF5">
      <w:pPr>
        <w:pStyle w:val="a3"/>
        <w:spacing w:before="162" w:line="259" w:lineRule="auto"/>
        <w:ind w:right="270" w:firstLine="427"/>
        <w:jc w:val="both"/>
      </w:pPr>
      <w:r>
        <w:t>Теперь воспитательно-образовательная</w:t>
      </w:r>
      <w:r w:rsidR="00235B77">
        <w:t xml:space="preserve"> </w:t>
      </w:r>
      <w:r>
        <w:t>работа строится на принципах и ориентирах, которые учитывают систему ценностей российского народа и соответствуют возрасту детей. Направления воспитания, которые предусматривает ФОП ДО: патриотическое направление, духовно-нравственное, Социальное воспитание, познавательное воспитание, физическое и оздоровительное направление, трудовое направление, эстетическое воспитание.</w:t>
      </w:r>
    </w:p>
    <w:p w:rsidR="00274AF8" w:rsidRDefault="00025CF5">
      <w:pPr>
        <w:pStyle w:val="a3"/>
        <w:spacing w:before="156" w:line="259" w:lineRule="auto"/>
        <w:ind w:right="266" w:firstLine="427"/>
        <w:jc w:val="both"/>
      </w:pPr>
      <w:r>
        <w:t>На заседании установочного педагогического совета в августе 2023 года была утверждена образовательная программа дошкольного образования, разработанная на основе Федеральной образовательной программы дошкольного образования. 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</w:t>
      </w:r>
      <w:r w:rsidR="00235B77">
        <w:t xml:space="preserve"> </w:t>
      </w:r>
      <w:r>
        <w:t>детского сада, индивидуальные</w:t>
      </w:r>
      <w:r w:rsidR="00235B77">
        <w:t xml:space="preserve"> </w:t>
      </w:r>
      <w:r>
        <w:t>потребности</w:t>
      </w:r>
      <w:r w:rsidR="00235B77">
        <w:t xml:space="preserve"> </w:t>
      </w:r>
      <w:r>
        <w:t>воспитанников,</w:t>
      </w:r>
      <w:r w:rsidR="00235B77">
        <w:t xml:space="preserve"> </w:t>
      </w:r>
      <w:r>
        <w:t>мнение их родителей и условия, в которых проходит педагогический процесс.</w:t>
      </w:r>
    </w:p>
    <w:p w:rsidR="00274AF8" w:rsidRDefault="00025CF5">
      <w:pPr>
        <w:pStyle w:val="a3"/>
        <w:tabs>
          <w:tab w:val="left" w:pos="8612"/>
        </w:tabs>
        <w:spacing w:before="162" w:line="259" w:lineRule="auto"/>
        <w:ind w:right="259" w:firstLine="427"/>
        <w:jc w:val="both"/>
      </w:pPr>
      <w:r>
        <w:t>На заседании установочного педагогического совета 31 августе 2023 года была утверждена образовательная программа</w:t>
      </w:r>
      <w:r w:rsidR="00235B77">
        <w:t xml:space="preserve"> </w:t>
      </w:r>
      <w:r>
        <w:t>дошкольного</w:t>
      </w:r>
      <w:r w:rsidR="00235B77">
        <w:t xml:space="preserve"> </w:t>
      </w:r>
      <w:r>
        <w:t>образования, разработанная</w:t>
      </w:r>
      <w:r>
        <w:tab/>
        <w:t>на основе Федеральной образовательной программы дошкольного образования. 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</w:t>
      </w:r>
      <w:r w:rsidR="00235B77">
        <w:t xml:space="preserve"> </w:t>
      </w:r>
      <w:r>
        <w:t>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274AF8" w:rsidRDefault="00025CF5">
      <w:pPr>
        <w:pStyle w:val="a3"/>
        <w:spacing w:before="155"/>
        <w:ind w:left="540"/>
      </w:pPr>
      <w:r>
        <w:t>Используется</w:t>
      </w:r>
      <w:r w:rsidR="00235B77">
        <w:t xml:space="preserve"> </w:t>
      </w:r>
      <w:r>
        <w:t>учебно-методические</w:t>
      </w:r>
      <w:r w:rsidR="00235B77">
        <w:t xml:space="preserve"> </w:t>
      </w:r>
      <w:r>
        <w:rPr>
          <w:spacing w:val="-2"/>
        </w:rPr>
        <w:t>комплекты:</w:t>
      </w:r>
    </w:p>
    <w:p w:rsidR="00274AF8" w:rsidRDefault="00274AF8">
      <w:pPr>
        <w:sectPr w:rsidR="00274AF8">
          <w:pgSz w:w="11910" w:h="16840"/>
          <w:pgMar w:top="1040" w:right="580" w:bottom="280" w:left="1020" w:header="720" w:footer="720" w:gutter="0"/>
          <w:cols w:space="720"/>
        </w:sectPr>
      </w:pPr>
    </w:p>
    <w:p w:rsidR="00274AF8" w:rsidRDefault="00025CF5">
      <w:pPr>
        <w:pStyle w:val="a5"/>
        <w:numPr>
          <w:ilvl w:val="1"/>
          <w:numId w:val="4"/>
        </w:numPr>
        <w:tabs>
          <w:tab w:val="left" w:pos="831"/>
          <w:tab w:val="left" w:pos="833"/>
        </w:tabs>
        <w:spacing w:before="66" w:line="259" w:lineRule="auto"/>
        <w:ind w:right="263"/>
        <w:jc w:val="both"/>
        <w:rPr>
          <w:sz w:val="24"/>
        </w:rPr>
      </w:pPr>
      <w:r>
        <w:rPr>
          <w:sz w:val="24"/>
        </w:rPr>
        <w:lastRenderedPageBreak/>
        <w:t>«Туган телдә сөйләшәбез”, под руководством Ф.В.Хазратовой; учебно-методические комплекты на ОД «Татарча сөйләшәбез», «Говорим по татарский», под руководством З. М. Зариповой, Р. Г. Кидрячевой.</w:t>
      </w:r>
    </w:p>
    <w:p w:rsidR="00274AF8" w:rsidRDefault="00025CF5">
      <w:pPr>
        <w:pStyle w:val="a5"/>
        <w:numPr>
          <w:ilvl w:val="1"/>
          <w:numId w:val="4"/>
        </w:numPr>
        <w:tabs>
          <w:tab w:val="left" w:pos="831"/>
          <w:tab w:val="left" w:pos="833"/>
        </w:tabs>
        <w:spacing w:before="162" w:line="259" w:lineRule="auto"/>
        <w:ind w:right="277"/>
        <w:jc w:val="both"/>
        <w:rPr>
          <w:sz w:val="24"/>
        </w:rPr>
      </w:pPr>
      <w:r>
        <w:rPr>
          <w:sz w:val="24"/>
        </w:rPr>
        <w:t>УМК по обучению татароязычных детей русскому языку «Изучаем русский язык», творческая группа под руководством Гаффаровой С. М.</w:t>
      </w:r>
    </w:p>
    <w:p w:rsidR="00274AF8" w:rsidRDefault="00025CF5">
      <w:pPr>
        <w:pStyle w:val="a5"/>
        <w:numPr>
          <w:ilvl w:val="1"/>
          <w:numId w:val="4"/>
        </w:numPr>
        <w:tabs>
          <w:tab w:val="left" w:pos="831"/>
          <w:tab w:val="left" w:pos="833"/>
        </w:tabs>
        <w:spacing w:before="158" w:line="259" w:lineRule="auto"/>
        <w:ind w:right="274"/>
        <w:jc w:val="both"/>
        <w:rPr>
          <w:sz w:val="24"/>
        </w:rPr>
      </w:pPr>
      <w:r>
        <w:rPr>
          <w:sz w:val="24"/>
        </w:rPr>
        <w:t>УМКпообучениюдетейтатарскомуязыку«Тугантелдәсөйләшәбез»,творческаягруппа под руководством Хазратовой Ф.В.</w:t>
      </w:r>
    </w:p>
    <w:p w:rsidR="00274AF8" w:rsidRDefault="00025CF5">
      <w:pPr>
        <w:pStyle w:val="a5"/>
        <w:numPr>
          <w:ilvl w:val="1"/>
          <w:numId w:val="4"/>
        </w:numPr>
        <w:tabs>
          <w:tab w:val="left" w:pos="831"/>
          <w:tab w:val="left" w:pos="833"/>
        </w:tabs>
        <w:spacing w:before="163" w:line="259" w:lineRule="auto"/>
        <w:ind w:right="274"/>
        <w:jc w:val="both"/>
        <w:rPr>
          <w:sz w:val="24"/>
        </w:rPr>
      </w:pPr>
      <w:r>
        <w:rPr>
          <w:sz w:val="24"/>
        </w:rPr>
        <w:t>УМК для детей подготовительной к школе групп «Мәктәпкәчә яшьтәгеләр әлифбасы: авазларны уйнатып» (для татароязычных детей), автор Шаехова Р.К.</w:t>
      </w:r>
    </w:p>
    <w:p w:rsidR="00274AF8" w:rsidRDefault="00274AF8">
      <w:pPr>
        <w:pStyle w:val="a3"/>
        <w:ind w:left="0"/>
      </w:pPr>
    </w:p>
    <w:p w:rsidR="00274AF8" w:rsidRDefault="00274AF8">
      <w:pPr>
        <w:pStyle w:val="a3"/>
        <w:spacing w:before="66"/>
        <w:ind w:left="0"/>
      </w:pPr>
    </w:p>
    <w:p w:rsidR="00274AF8" w:rsidRDefault="00025CF5">
      <w:pPr>
        <w:pStyle w:val="1"/>
        <w:ind w:left="706"/>
        <w:jc w:val="center"/>
      </w:pPr>
      <w:bookmarkStart w:id="5" w:name="Воспитательная_работа"/>
      <w:bookmarkEnd w:id="5"/>
      <w:r>
        <w:t>Воспитательная</w:t>
      </w:r>
      <w:r w:rsidR="00AA3144">
        <w:t xml:space="preserve"> </w:t>
      </w:r>
      <w:r>
        <w:rPr>
          <w:spacing w:val="-2"/>
        </w:rPr>
        <w:t>работа</w:t>
      </w:r>
    </w:p>
    <w:p w:rsidR="00274AF8" w:rsidRDefault="00274AF8">
      <w:pPr>
        <w:pStyle w:val="a3"/>
        <w:spacing w:before="19"/>
        <w:ind w:left="0"/>
        <w:rPr>
          <w:b/>
        </w:rPr>
      </w:pPr>
    </w:p>
    <w:p w:rsidR="00274AF8" w:rsidRDefault="00025CF5">
      <w:pPr>
        <w:pStyle w:val="a3"/>
        <w:spacing w:before="1" w:line="259" w:lineRule="auto"/>
      </w:pPr>
      <w:r>
        <w:t xml:space="preserve">Реализацияцелиизадачпрограммывоспитанияосуществляласьпоосновнымнаправлениям </w:t>
      </w:r>
      <w:r>
        <w:rPr>
          <w:spacing w:val="-2"/>
        </w:rPr>
        <w:t>(модулям):</w:t>
      </w:r>
    </w:p>
    <w:p w:rsidR="00274AF8" w:rsidRDefault="00025CF5">
      <w:pPr>
        <w:pStyle w:val="a5"/>
        <w:numPr>
          <w:ilvl w:val="0"/>
          <w:numId w:val="3"/>
        </w:numPr>
        <w:tabs>
          <w:tab w:val="left" w:pos="256"/>
        </w:tabs>
        <w:spacing w:before="158"/>
        <w:ind w:left="256" w:hanging="143"/>
        <w:rPr>
          <w:sz w:val="24"/>
        </w:rPr>
      </w:pPr>
      <w:r>
        <w:rPr>
          <w:sz w:val="24"/>
        </w:rPr>
        <w:t xml:space="preserve">Развитие основ нравственной </w:t>
      </w:r>
      <w:r>
        <w:rPr>
          <w:spacing w:val="-2"/>
          <w:sz w:val="24"/>
        </w:rPr>
        <w:t>культуры;</w:t>
      </w:r>
    </w:p>
    <w:p w:rsidR="00274AF8" w:rsidRDefault="00025CF5">
      <w:pPr>
        <w:pStyle w:val="a5"/>
        <w:numPr>
          <w:ilvl w:val="0"/>
          <w:numId w:val="3"/>
        </w:numPr>
        <w:tabs>
          <w:tab w:val="left" w:pos="256"/>
        </w:tabs>
        <w:spacing w:before="185"/>
        <w:ind w:left="256" w:hanging="143"/>
        <w:rPr>
          <w:sz w:val="24"/>
        </w:rPr>
      </w:pPr>
      <w:r>
        <w:rPr>
          <w:sz w:val="24"/>
        </w:rPr>
        <w:t xml:space="preserve">Формирование основ семейных и гражданских </w:t>
      </w:r>
      <w:r>
        <w:rPr>
          <w:spacing w:val="-2"/>
          <w:sz w:val="24"/>
        </w:rPr>
        <w:t>ценностей;</w:t>
      </w:r>
    </w:p>
    <w:p w:rsidR="00274AF8" w:rsidRDefault="00025CF5">
      <w:pPr>
        <w:pStyle w:val="a5"/>
        <w:numPr>
          <w:ilvl w:val="0"/>
          <w:numId w:val="3"/>
        </w:numPr>
        <w:tabs>
          <w:tab w:val="left" w:pos="256"/>
        </w:tabs>
        <w:spacing w:before="180"/>
        <w:ind w:left="256" w:hanging="143"/>
        <w:rPr>
          <w:sz w:val="24"/>
        </w:rPr>
      </w:pPr>
      <w:r>
        <w:rPr>
          <w:sz w:val="24"/>
        </w:rPr>
        <w:t xml:space="preserve">Формирование основ гражданской  </w:t>
      </w:r>
      <w:r>
        <w:rPr>
          <w:spacing w:val="-2"/>
          <w:sz w:val="24"/>
        </w:rPr>
        <w:t>идентичности;</w:t>
      </w:r>
    </w:p>
    <w:p w:rsidR="00274AF8" w:rsidRDefault="00025CF5">
      <w:pPr>
        <w:pStyle w:val="a5"/>
        <w:numPr>
          <w:ilvl w:val="0"/>
          <w:numId w:val="3"/>
        </w:numPr>
        <w:tabs>
          <w:tab w:val="left" w:pos="256"/>
        </w:tabs>
        <w:spacing w:before="185"/>
        <w:ind w:left="256" w:hanging="143"/>
        <w:rPr>
          <w:sz w:val="24"/>
        </w:rPr>
      </w:pPr>
      <w:r>
        <w:rPr>
          <w:sz w:val="24"/>
        </w:rPr>
        <w:t>Формирование основ социо</w:t>
      </w:r>
      <w:r w:rsidR="00235B77">
        <w:rPr>
          <w:sz w:val="24"/>
        </w:rPr>
        <w:t>-</w:t>
      </w:r>
      <w:r>
        <w:rPr>
          <w:sz w:val="24"/>
        </w:rPr>
        <w:t xml:space="preserve">культурных </w:t>
      </w:r>
      <w:r>
        <w:rPr>
          <w:spacing w:val="-2"/>
          <w:sz w:val="24"/>
        </w:rPr>
        <w:t>ценностей;</w:t>
      </w:r>
    </w:p>
    <w:p w:rsidR="00274AF8" w:rsidRDefault="00025CF5">
      <w:pPr>
        <w:pStyle w:val="a5"/>
        <w:numPr>
          <w:ilvl w:val="0"/>
          <w:numId w:val="3"/>
        </w:numPr>
        <w:tabs>
          <w:tab w:val="left" w:pos="256"/>
        </w:tabs>
        <w:spacing w:before="180"/>
        <w:ind w:left="256" w:hanging="143"/>
        <w:rPr>
          <w:sz w:val="24"/>
        </w:rPr>
      </w:pPr>
      <w:r>
        <w:rPr>
          <w:sz w:val="24"/>
        </w:rPr>
        <w:t xml:space="preserve">Формирование основ межэтнического </w:t>
      </w:r>
      <w:r>
        <w:rPr>
          <w:spacing w:val="-2"/>
          <w:sz w:val="24"/>
        </w:rPr>
        <w:t>взаимодействия;</w:t>
      </w:r>
    </w:p>
    <w:p w:rsidR="00274AF8" w:rsidRDefault="00025CF5">
      <w:pPr>
        <w:pStyle w:val="a5"/>
        <w:numPr>
          <w:ilvl w:val="0"/>
          <w:numId w:val="3"/>
        </w:numPr>
        <w:tabs>
          <w:tab w:val="left" w:pos="256"/>
        </w:tabs>
        <w:spacing w:before="180"/>
        <w:ind w:left="256" w:hanging="143"/>
        <w:rPr>
          <w:sz w:val="24"/>
        </w:rPr>
      </w:pPr>
      <w:r>
        <w:rPr>
          <w:sz w:val="24"/>
        </w:rPr>
        <w:t>формирование основ информационной</w:t>
      </w:r>
      <w:r>
        <w:rPr>
          <w:spacing w:val="-2"/>
          <w:sz w:val="24"/>
        </w:rPr>
        <w:t xml:space="preserve"> культуры;</w:t>
      </w:r>
    </w:p>
    <w:p w:rsidR="00274AF8" w:rsidRDefault="00025CF5">
      <w:pPr>
        <w:pStyle w:val="a5"/>
        <w:numPr>
          <w:ilvl w:val="0"/>
          <w:numId w:val="3"/>
        </w:numPr>
        <w:tabs>
          <w:tab w:val="left" w:pos="256"/>
        </w:tabs>
        <w:spacing w:before="185"/>
        <w:ind w:left="256" w:hanging="143"/>
        <w:rPr>
          <w:sz w:val="24"/>
        </w:rPr>
      </w:pPr>
      <w:r>
        <w:rPr>
          <w:sz w:val="24"/>
        </w:rPr>
        <w:t>формирование основ экологической</w:t>
      </w:r>
      <w:r>
        <w:rPr>
          <w:spacing w:val="-2"/>
          <w:sz w:val="24"/>
        </w:rPr>
        <w:t xml:space="preserve"> культуры;</w:t>
      </w:r>
    </w:p>
    <w:p w:rsidR="00274AF8" w:rsidRDefault="00025CF5">
      <w:pPr>
        <w:pStyle w:val="a5"/>
        <w:numPr>
          <w:ilvl w:val="0"/>
          <w:numId w:val="3"/>
        </w:numPr>
        <w:tabs>
          <w:tab w:val="left" w:pos="256"/>
        </w:tabs>
        <w:spacing w:before="180"/>
        <w:ind w:left="256" w:hanging="143"/>
        <w:rPr>
          <w:sz w:val="24"/>
        </w:rPr>
      </w:pPr>
      <w:r>
        <w:rPr>
          <w:sz w:val="24"/>
        </w:rPr>
        <w:lastRenderedPageBreak/>
        <w:t xml:space="preserve">воспитание культуры </w:t>
      </w:r>
      <w:r>
        <w:rPr>
          <w:spacing w:val="-2"/>
          <w:sz w:val="24"/>
        </w:rPr>
        <w:t>труда.</w:t>
      </w:r>
    </w:p>
    <w:p w:rsidR="00274AF8" w:rsidRDefault="00025CF5">
      <w:pPr>
        <w:pStyle w:val="a3"/>
        <w:spacing w:before="180" w:line="259" w:lineRule="auto"/>
        <w:ind w:right="265" w:firstLine="427"/>
        <w:jc w:val="both"/>
      </w:pPr>
      <w:r>
        <w:t>Воспитательная работа включена в ФОП ДО включающая в себя традиции и культуры общесадовские и групповые мероприятия. В планах воспитательной работы педагогов детского садасродителямиобозначенытемысемейныхтрадицийиактуальностисовместногопроведения досуга. Вдетскомсадупонаправлениюработаетдолгосрочныйобразовательныйпроект«Туган ягым – гүзәл җирем». Проектная деятельность подразумевает личные формы активности детей на разных этапах реализации замысла, поэтому она рассматривается вне традиционной сетки занятий в детском саду.</w:t>
      </w:r>
    </w:p>
    <w:p w:rsidR="00274AF8" w:rsidRDefault="00274AF8">
      <w:pPr>
        <w:pStyle w:val="a3"/>
        <w:spacing w:before="229"/>
        <w:ind w:left="0"/>
      </w:pPr>
      <w:bookmarkStart w:id="6" w:name="Дополнительное_образование"/>
      <w:bookmarkEnd w:id="6"/>
    </w:p>
    <w:p w:rsidR="00274AF8" w:rsidRDefault="00025CF5">
      <w:pPr>
        <w:pStyle w:val="1"/>
        <w:numPr>
          <w:ilvl w:val="1"/>
          <w:numId w:val="2"/>
        </w:numPr>
        <w:tabs>
          <w:tab w:val="left" w:pos="3949"/>
        </w:tabs>
        <w:spacing w:before="1"/>
        <w:ind w:left="3949" w:hanging="566"/>
        <w:jc w:val="left"/>
      </w:pPr>
      <w:r>
        <w:t>Оценка</w:t>
      </w:r>
      <w:r w:rsidR="00AA3144">
        <w:t xml:space="preserve"> </w:t>
      </w:r>
      <w:r>
        <w:t>системы</w:t>
      </w:r>
      <w:r w:rsidR="00AA3144">
        <w:t xml:space="preserve"> </w:t>
      </w:r>
      <w:r>
        <w:t>управления</w:t>
      </w:r>
      <w:r w:rsidR="00AA3144">
        <w:t xml:space="preserve"> </w:t>
      </w:r>
      <w:r>
        <w:rPr>
          <w:spacing w:val="-2"/>
        </w:rPr>
        <w:t>организации</w:t>
      </w:r>
    </w:p>
    <w:p w:rsidR="00274AF8" w:rsidRDefault="00025CF5">
      <w:pPr>
        <w:pStyle w:val="a3"/>
        <w:spacing w:before="62" w:line="237" w:lineRule="auto"/>
        <w:ind w:right="257" w:firstLine="566"/>
      </w:pPr>
      <w:r>
        <w:t>Управление</w:t>
      </w:r>
      <w:r w:rsidR="00AA3144">
        <w:t xml:space="preserve"> </w:t>
      </w:r>
      <w:r>
        <w:t>ДОУ</w:t>
      </w:r>
      <w:r w:rsidR="00AA3144">
        <w:t xml:space="preserve"> </w:t>
      </w:r>
      <w:r>
        <w:t>осуществляется</w:t>
      </w:r>
      <w:r w:rsidR="00AA3144">
        <w:t xml:space="preserve"> </w:t>
      </w:r>
      <w:r>
        <w:t>в</w:t>
      </w:r>
      <w:r w:rsidR="00AA3144">
        <w:t xml:space="preserve"> </w:t>
      </w:r>
      <w:r>
        <w:t>соответствии</w:t>
      </w:r>
      <w:r w:rsidR="00AA3144">
        <w:t xml:space="preserve"> </w:t>
      </w:r>
      <w:r>
        <w:t>с нормативно-правовыми и локальными документами:</w:t>
      </w:r>
    </w:p>
    <w:p w:rsidR="00274AF8" w:rsidRDefault="00274AF8">
      <w:pPr>
        <w:pStyle w:val="a3"/>
        <w:spacing w:before="3"/>
        <w:ind w:left="0"/>
      </w:pPr>
    </w:p>
    <w:p w:rsidR="00274AF8" w:rsidRDefault="00025CF5">
      <w:pPr>
        <w:pStyle w:val="a5"/>
        <w:numPr>
          <w:ilvl w:val="1"/>
          <w:numId w:val="3"/>
        </w:numPr>
        <w:tabs>
          <w:tab w:val="left" w:pos="1269"/>
        </w:tabs>
        <w:spacing w:line="293" w:lineRule="exact"/>
        <w:ind w:left="1269" w:hanging="590"/>
        <w:jc w:val="both"/>
        <w:rPr>
          <w:sz w:val="24"/>
        </w:rPr>
      </w:pPr>
      <w:r>
        <w:rPr>
          <w:sz w:val="24"/>
        </w:rPr>
        <w:t xml:space="preserve">Конституция </w:t>
      </w:r>
      <w:r>
        <w:rPr>
          <w:spacing w:val="-5"/>
          <w:sz w:val="24"/>
        </w:rPr>
        <w:t>РФ.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69"/>
        </w:tabs>
        <w:spacing w:line="293" w:lineRule="exact"/>
        <w:ind w:left="1269" w:hanging="590"/>
        <w:jc w:val="both"/>
        <w:rPr>
          <w:sz w:val="24"/>
        </w:rPr>
      </w:pPr>
      <w:r>
        <w:rPr>
          <w:sz w:val="24"/>
        </w:rPr>
        <w:t xml:space="preserve">Конституция </w:t>
      </w:r>
      <w:r>
        <w:rPr>
          <w:spacing w:val="-5"/>
          <w:sz w:val="24"/>
        </w:rPr>
        <w:t>РТ.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69"/>
        </w:tabs>
        <w:spacing w:before="4" w:line="242" w:lineRule="auto"/>
        <w:ind w:right="261" w:firstLine="566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2012 г. № 273-ФЗ "Об образовании в Российской Федерации".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69"/>
        </w:tabs>
        <w:spacing w:line="237" w:lineRule="auto"/>
        <w:ind w:right="263" w:firstLine="566"/>
        <w:jc w:val="both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 (далее - Федеральная программа) разработана в соответствии с Порядком разработки и утверждения федеральныхосновныхобщеобразовательныхпрограмм,утверждённымприказомМинистерства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70809).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69"/>
        </w:tabs>
        <w:spacing w:before="11" w:line="237" w:lineRule="auto"/>
        <w:ind w:right="262" w:firstLine="566"/>
        <w:jc w:val="both"/>
        <w:rPr>
          <w:sz w:val="24"/>
        </w:rPr>
      </w:pPr>
      <w:r>
        <w:rPr>
          <w:sz w:val="24"/>
        </w:rPr>
        <w:t>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69"/>
        </w:tabs>
        <w:spacing w:before="3" w:line="237" w:lineRule="auto"/>
        <w:ind w:right="263" w:firstLine="566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69"/>
        </w:tabs>
        <w:spacing w:before="6" w:line="237" w:lineRule="auto"/>
        <w:ind w:right="261" w:firstLine="566"/>
        <w:jc w:val="both"/>
        <w:rPr>
          <w:sz w:val="24"/>
        </w:rPr>
      </w:pPr>
      <w:r>
        <w:rPr>
          <w:sz w:val="24"/>
        </w:rPr>
        <w:t>СанПин 2.3/2.4.3590-20 «Санитарно- эпидемиологические требования корганизации общественного питания населения»;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69"/>
        </w:tabs>
        <w:spacing w:before="1"/>
        <w:ind w:right="260" w:firstLine="566"/>
        <w:jc w:val="both"/>
        <w:rPr>
          <w:b/>
          <w:sz w:val="24"/>
        </w:rPr>
      </w:pPr>
      <w:r>
        <w:rPr>
          <w:sz w:val="24"/>
        </w:rPr>
        <w:t>ПриказМинистерстваобразованияинаукиРоссийскойФедерацииот17октября2013 г. № 1155 г. Москва «Об утверждении федерального государственного образовательного стандарта дошкольного образования</w:t>
      </w:r>
      <w:r>
        <w:rPr>
          <w:b/>
          <w:sz w:val="24"/>
        </w:rPr>
        <w:t>»;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69"/>
        </w:tabs>
        <w:spacing w:line="292" w:lineRule="exact"/>
        <w:ind w:left="1269" w:hanging="590"/>
        <w:jc w:val="both"/>
        <w:rPr>
          <w:sz w:val="24"/>
        </w:rPr>
      </w:pPr>
      <w:r>
        <w:rPr>
          <w:sz w:val="24"/>
        </w:rPr>
        <w:t>ЗаконРТогосударственныхязыкахреспубликиТатарстанидругихязыкахв</w:t>
      </w:r>
      <w:r>
        <w:rPr>
          <w:spacing w:val="-5"/>
          <w:sz w:val="24"/>
        </w:rPr>
        <w:t>РТ;</w:t>
      </w:r>
    </w:p>
    <w:p w:rsidR="00274AF8" w:rsidRDefault="00535469">
      <w:pPr>
        <w:pStyle w:val="a5"/>
        <w:numPr>
          <w:ilvl w:val="1"/>
          <w:numId w:val="3"/>
        </w:numPr>
        <w:tabs>
          <w:tab w:val="left" w:pos="1269"/>
        </w:tabs>
        <w:spacing w:line="252" w:lineRule="auto"/>
        <w:ind w:right="258" w:firstLine="566"/>
        <w:jc w:val="both"/>
        <w:rPr>
          <w:sz w:val="24"/>
        </w:rPr>
      </w:pPr>
      <w:hyperlink r:id="rId9">
        <w:r w:rsidR="00025CF5">
          <w:rPr>
            <w:sz w:val="24"/>
          </w:rPr>
          <w:t>ПостановлениеКабинетаМинистровРеспубликиТатарстанот30декабря2013 г.</w:t>
        </w:r>
      </w:hyperlink>
      <w:hyperlink r:id="rId10">
        <w:r w:rsidR="00025CF5">
          <w:rPr>
            <w:sz w:val="24"/>
          </w:rPr>
          <w:t>N 1096. "О нормативном финансировании деятельности дошкольных</w:t>
        </w:r>
      </w:hyperlink>
      <w:r w:rsidR="00235B77">
        <w:rPr>
          <w:sz w:val="24"/>
        </w:rPr>
        <w:t xml:space="preserve"> </w:t>
      </w:r>
      <w:hyperlink r:id="rId11">
        <w:r w:rsidR="00025CF5">
          <w:rPr>
            <w:sz w:val="24"/>
          </w:rPr>
          <w:t>образовательных</w:t>
        </w:r>
      </w:hyperlink>
      <w:r w:rsidR="00235B77">
        <w:rPr>
          <w:sz w:val="24"/>
        </w:rPr>
        <w:t xml:space="preserve"> </w:t>
      </w:r>
      <w:hyperlink r:id="rId12">
        <w:r w:rsidR="00025CF5">
          <w:rPr>
            <w:sz w:val="24"/>
          </w:rPr>
          <w:t>организаций Республики Татарстан"</w:t>
        </w:r>
      </w:hyperlink>
      <w:r w:rsidR="00025CF5">
        <w:rPr>
          <w:sz w:val="24"/>
        </w:rPr>
        <w:t>;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70"/>
        </w:tabs>
        <w:spacing w:line="279" w:lineRule="exact"/>
        <w:ind w:left="1270"/>
        <w:rPr>
          <w:sz w:val="24"/>
        </w:rPr>
      </w:pPr>
      <w:r>
        <w:rPr>
          <w:sz w:val="24"/>
        </w:rPr>
        <w:t>Уставом</w:t>
      </w:r>
      <w:r w:rsidR="00235B77">
        <w:rPr>
          <w:sz w:val="24"/>
        </w:rPr>
        <w:t xml:space="preserve"> </w:t>
      </w:r>
      <w:r>
        <w:rPr>
          <w:sz w:val="24"/>
        </w:rPr>
        <w:t>МБОУ «Актанышская СОШ№1»</w:t>
      </w:r>
      <w:r>
        <w:rPr>
          <w:spacing w:val="-2"/>
          <w:sz w:val="24"/>
        </w:rPr>
        <w:t>;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70"/>
        </w:tabs>
        <w:spacing w:line="293" w:lineRule="exact"/>
        <w:ind w:left="1270"/>
        <w:rPr>
          <w:sz w:val="24"/>
        </w:rPr>
      </w:pPr>
      <w:r>
        <w:rPr>
          <w:sz w:val="24"/>
        </w:rPr>
        <w:t>Договором</w:t>
      </w:r>
      <w:r w:rsidR="00235B77">
        <w:rPr>
          <w:sz w:val="24"/>
        </w:rPr>
        <w:t xml:space="preserve"> </w:t>
      </w:r>
      <w:r>
        <w:rPr>
          <w:sz w:val="24"/>
        </w:rPr>
        <w:t>между</w:t>
      </w:r>
      <w:r w:rsidR="00235B77">
        <w:rPr>
          <w:sz w:val="24"/>
        </w:rPr>
        <w:t xml:space="preserve"> </w:t>
      </w:r>
      <w:r>
        <w:rPr>
          <w:sz w:val="24"/>
        </w:rPr>
        <w:t>МБОУ</w:t>
      </w:r>
      <w:r w:rsidR="00235B77">
        <w:rPr>
          <w:sz w:val="24"/>
        </w:rPr>
        <w:t xml:space="preserve"> </w:t>
      </w:r>
      <w:r>
        <w:rPr>
          <w:sz w:val="24"/>
        </w:rPr>
        <w:t>и</w:t>
      </w:r>
      <w:r w:rsidR="00235B77">
        <w:rPr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70"/>
        </w:tabs>
        <w:spacing w:line="293" w:lineRule="exact"/>
        <w:ind w:left="1270"/>
        <w:rPr>
          <w:sz w:val="24"/>
        </w:rPr>
      </w:pPr>
      <w:r>
        <w:rPr>
          <w:sz w:val="24"/>
        </w:rPr>
        <w:t>Договором</w:t>
      </w:r>
      <w:r w:rsidR="00235B77">
        <w:rPr>
          <w:sz w:val="24"/>
        </w:rPr>
        <w:t xml:space="preserve"> </w:t>
      </w:r>
      <w:r>
        <w:rPr>
          <w:sz w:val="24"/>
        </w:rPr>
        <w:t>между</w:t>
      </w:r>
      <w:r w:rsidR="00235B77">
        <w:rPr>
          <w:sz w:val="24"/>
        </w:rPr>
        <w:t xml:space="preserve"> </w:t>
      </w:r>
      <w:r>
        <w:rPr>
          <w:sz w:val="24"/>
        </w:rPr>
        <w:t>МБОУ</w:t>
      </w:r>
      <w:r w:rsidR="00235B77">
        <w:rPr>
          <w:sz w:val="24"/>
        </w:rPr>
        <w:t xml:space="preserve"> </w:t>
      </w:r>
      <w:r>
        <w:rPr>
          <w:sz w:val="24"/>
        </w:rPr>
        <w:t>и</w:t>
      </w:r>
      <w:r w:rsidR="00235B77">
        <w:rPr>
          <w:sz w:val="24"/>
        </w:rPr>
        <w:t xml:space="preserve"> </w:t>
      </w:r>
      <w:r>
        <w:rPr>
          <w:spacing w:val="-2"/>
          <w:sz w:val="24"/>
        </w:rPr>
        <w:t>Учредителем;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70"/>
        </w:tabs>
        <w:spacing w:line="293" w:lineRule="exact"/>
        <w:ind w:left="1270"/>
        <w:rPr>
          <w:sz w:val="24"/>
        </w:rPr>
      </w:pPr>
      <w:r>
        <w:rPr>
          <w:sz w:val="24"/>
        </w:rPr>
        <w:t>Коллективным</w:t>
      </w:r>
      <w:r>
        <w:rPr>
          <w:spacing w:val="-2"/>
          <w:sz w:val="24"/>
        </w:rPr>
        <w:t xml:space="preserve"> договором;</w:t>
      </w:r>
    </w:p>
    <w:p w:rsidR="00274AF8" w:rsidRDefault="00025CF5">
      <w:pPr>
        <w:pStyle w:val="a5"/>
        <w:numPr>
          <w:ilvl w:val="1"/>
          <w:numId w:val="3"/>
        </w:numPr>
        <w:tabs>
          <w:tab w:val="left" w:pos="1270"/>
        </w:tabs>
        <w:spacing w:line="293" w:lineRule="exact"/>
        <w:ind w:left="1270"/>
        <w:rPr>
          <w:sz w:val="24"/>
        </w:rPr>
      </w:pPr>
      <w:r>
        <w:rPr>
          <w:sz w:val="24"/>
        </w:rPr>
        <w:t>Локальными</w:t>
      </w:r>
      <w:r w:rsidR="00837C40">
        <w:rPr>
          <w:sz w:val="24"/>
        </w:rPr>
        <w:t xml:space="preserve"> </w:t>
      </w:r>
      <w:r>
        <w:rPr>
          <w:sz w:val="24"/>
        </w:rPr>
        <w:t>актами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МБОУ.</w:t>
      </w:r>
    </w:p>
    <w:p w:rsidR="00274AF8" w:rsidRDefault="00274AF8">
      <w:pPr>
        <w:pStyle w:val="a3"/>
        <w:spacing w:before="154"/>
        <w:ind w:left="0"/>
      </w:pPr>
    </w:p>
    <w:p w:rsidR="00274AF8" w:rsidRDefault="00025CF5">
      <w:pPr>
        <w:pStyle w:val="a3"/>
        <w:spacing w:line="237" w:lineRule="auto"/>
        <w:ind w:right="262" w:firstLine="705"/>
        <w:jc w:val="both"/>
      </w:pPr>
      <w:r>
        <w:t>Управление Детским садом осуществляется в соответствии с действующим законодательством</w:t>
      </w:r>
      <w:r w:rsidR="00837C40">
        <w:t xml:space="preserve"> </w:t>
      </w:r>
      <w:r>
        <w:t>и</w:t>
      </w:r>
      <w:r w:rsidR="00837C40">
        <w:t xml:space="preserve"> </w:t>
      </w:r>
      <w:r>
        <w:t>Уставом</w:t>
      </w:r>
      <w:r w:rsidR="00837C40">
        <w:t xml:space="preserve"> </w:t>
      </w:r>
      <w:r>
        <w:t>Детского сада,</w:t>
      </w:r>
      <w:r w:rsidR="00837C40">
        <w:t xml:space="preserve"> </w:t>
      </w:r>
      <w:r>
        <w:t>в</w:t>
      </w:r>
      <w:r w:rsidR="00837C40">
        <w:t xml:space="preserve"> </w:t>
      </w:r>
      <w:r>
        <w:t>соответствии</w:t>
      </w:r>
      <w:r w:rsidR="00837C40">
        <w:t xml:space="preserve">  </w:t>
      </w:r>
      <w:r>
        <w:t>с</w:t>
      </w:r>
      <w:r w:rsidR="00837C40">
        <w:t xml:space="preserve"> </w:t>
      </w:r>
      <w:r>
        <w:t>действующим законодательством Российской Федерации с учётом особенностей, установленных статьёй 26 Федерального закона</w:t>
      </w:r>
    </w:p>
    <w:p w:rsidR="00274AF8" w:rsidRDefault="00025CF5">
      <w:pPr>
        <w:pStyle w:val="a3"/>
        <w:spacing w:before="4"/>
        <w:ind w:right="263"/>
        <w:jc w:val="both"/>
      </w:pPr>
      <w:r>
        <w:t>«Об образовании в Российской Федерации» от 29.12.2012 г. № 273-ФЗ на принципах демократичности, открытости, профессионализма, приоритета общечеловеческих ценностей, охраныжизнииздоровьячеловека,свободногоразвитияличности.Развиваютсяинновационные способы информирования общественности о состоянии дел и результатах функционирования и развития образовательного учреждения через интернет.</w:t>
      </w:r>
    </w:p>
    <w:p w:rsidR="00274AF8" w:rsidRDefault="00025CF5">
      <w:pPr>
        <w:pStyle w:val="a3"/>
        <w:spacing w:before="80"/>
        <w:ind w:left="818"/>
        <w:jc w:val="both"/>
      </w:pPr>
      <w:r>
        <w:t>УправлениеДетскимсадомстроитсянапринципахединоначалияи</w:t>
      </w:r>
      <w:r>
        <w:rPr>
          <w:spacing w:val="-2"/>
        </w:rPr>
        <w:t>коллегиальности.</w:t>
      </w:r>
    </w:p>
    <w:p w:rsidR="00274AF8" w:rsidRDefault="00274AF8">
      <w:pPr>
        <w:jc w:val="both"/>
        <w:sectPr w:rsidR="00274AF8">
          <w:type w:val="continuous"/>
          <w:pgSz w:w="11910" w:h="16840"/>
          <w:pgMar w:top="1100" w:right="580" w:bottom="280" w:left="1020" w:header="720" w:footer="720" w:gutter="0"/>
          <w:cols w:space="720"/>
        </w:sectPr>
      </w:pPr>
    </w:p>
    <w:p w:rsidR="00274AF8" w:rsidRDefault="00025CF5">
      <w:pPr>
        <w:pStyle w:val="a3"/>
        <w:spacing w:before="66"/>
      </w:pPr>
      <w:r>
        <w:lastRenderedPageBreak/>
        <w:t xml:space="preserve">Коллегиальными органами управления </w:t>
      </w:r>
      <w:r>
        <w:rPr>
          <w:spacing w:val="-2"/>
        </w:rPr>
        <w:t>являются:</w:t>
      </w:r>
    </w:p>
    <w:p w:rsidR="00274AF8" w:rsidRDefault="00025CF5">
      <w:pPr>
        <w:pStyle w:val="a5"/>
        <w:numPr>
          <w:ilvl w:val="0"/>
          <w:numId w:val="5"/>
        </w:numPr>
        <w:tabs>
          <w:tab w:val="left" w:pos="953"/>
        </w:tabs>
        <w:spacing w:before="81"/>
        <w:ind w:hanging="720"/>
        <w:rPr>
          <w:sz w:val="24"/>
        </w:rPr>
      </w:pPr>
      <w:r>
        <w:rPr>
          <w:sz w:val="24"/>
        </w:rPr>
        <w:t xml:space="preserve">Общее собрание(конференция)трудового </w:t>
      </w:r>
      <w:r>
        <w:rPr>
          <w:spacing w:val="-2"/>
          <w:sz w:val="24"/>
        </w:rPr>
        <w:t>коллектива;</w:t>
      </w:r>
    </w:p>
    <w:p w:rsidR="00274AF8" w:rsidRDefault="00025CF5">
      <w:pPr>
        <w:pStyle w:val="a5"/>
        <w:numPr>
          <w:ilvl w:val="0"/>
          <w:numId w:val="5"/>
        </w:numPr>
        <w:tabs>
          <w:tab w:val="left" w:pos="953"/>
        </w:tabs>
        <w:spacing w:before="77"/>
        <w:ind w:hanging="720"/>
        <w:rPr>
          <w:sz w:val="24"/>
        </w:rPr>
      </w:pPr>
      <w:r>
        <w:rPr>
          <w:sz w:val="24"/>
        </w:rPr>
        <w:t xml:space="preserve">Педагогический совет </w:t>
      </w:r>
      <w:r>
        <w:rPr>
          <w:spacing w:val="-4"/>
          <w:sz w:val="24"/>
        </w:rPr>
        <w:t>ОУ.</w:t>
      </w:r>
    </w:p>
    <w:p w:rsidR="00274AF8" w:rsidRDefault="00274AF8">
      <w:pPr>
        <w:pStyle w:val="a5"/>
        <w:numPr>
          <w:ilvl w:val="0"/>
          <w:numId w:val="5"/>
        </w:numPr>
        <w:tabs>
          <w:tab w:val="left" w:pos="360"/>
        </w:tabs>
        <w:spacing w:before="76"/>
        <w:ind w:left="360" w:hanging="127"/>
        <w:rPr>
          <w:rFonts w:ascii="Wingdings" w:hAnsi="Wingdings"/>
          <w:sz w:val="28"/>
        </w:rPr>
      </w:pPr>
    </w:p>
    <w:p w:rsidR="00274AF8" w:rsidRDefault="00025CF5">
      <w:pPr>
        <w:pStyle w:val="a3"/>
        <w:spacing w:before="8"/>
        <w:ind w:right="265" w:firstLine="427"/>
        <w:jc w:val="both"/>
      </w:pPr>
      <w:bookmarkStart w:id="7" w:name="Органы_управления,_действующие_в_Детском"/>
      <w:bookmarkEnd w:id="7"/>
      <w:r>
        <w:t>Вывод:</w:t>
      </w:r>
      <w:r w:rsidR="00AA3144">
        <w:t xml:space="preserve"> </w:t>
      </w:r>
      <w:r>
        <w:t>В</w:t>
      </w:r>
      <w:r w:rsidR="00AA3144">
        <w:t xml:space="preserve"> </w:t>
      </w:r>
      <w:r>
        <w:t>ДОУ</w:t>
      </w:r>
      <w:r w:rsidR="00AA3144">
        <w:t xml:space="preserve"> </w:t>
      </w:r>
      <w:r>
        <w:t>«</w:t>
      </w:r>
      <w:r w:rsidR="00AA3144">
        <w:t>Азякульский</w:t>
      </w:r>
      <w:r>
        <w:t xml:space="preserve"> детский сад»</w:t>
      </w:r>
      <w:r w:rsidR="00AA3144">
        <w:t xml:space="preserve"> </w:t>
      </w:r>
      <w:r>
        <w:t>зарегистрировано и</w:t>
      </w:r>
      <w:r w:rsidR="00AA3144">
        <w:t xml:space="preserve"> </w:t>
      </w:r>
      <w:r>
        <w:t>функционирует</w:t>
      </w:r>
      <w:r w:rsidR="00AA3144">
        <w:t xml:space="preserve"> </w:t>
      </w:r>
      <w:r>
        <w:t>в</w:t>
      </w:r>
      <w:r w:rsidR="00AA3144">
        <w:t xml:space="preserve"> </w:t>
      </w:r>
      <w:r>
        <w:t>соответствии</w:t>
      </w:r>
      <w:r w:rsidR="00AA3144">
        <w:t xml:space="preserve"> </w:t>
      </w:r>
      <w:r>
        <w:t>с</w:t>
      </w:r>
      <w:r w:rsidR="00AA3144">
        <w:t xml:space="preserve"> </w:t>
      </w:r>
      <w:r>
        <w:t>нормативными</w:t>
      </w:r>
      <w:r w:rsidR="00AA3144">
        <w:t xml:space="preserve"> </w:t>
      </w:r>
      <w:r>
        <w:t>документами</w:t>
      </w:r>
      <w:r w:rsidR="00AA3144">
        <w:t xml:space="preserve"> </w:t>
      </w:r>
      <w:r>
        <w:t>в</w:t>
      </w:r>
      <w:r w:rsidR="00AA3144">
        <w:t xml:space="preserve"> </w:t>
      </w:r>
      <w:r>
        <w:t>сфере</w:t>
      </w:r>
      <w:r w:rsidR="00AA3144">
        <w:t xml:space="preserve"> </w:t>
      </w:r>
      <w:r>
        <w:t>образования</w:t>
      </w:r>
      <w:r w:rsidR="00AA3144">
        <w:t xml:space="preserve">. </w:t>
      </w:r>
      <w:r>
        <w:t>Структура и механизм управления дошкольным учреждением определяют его стабильное функционирование. Управление Детским садом осуществляется</w:t>
      </w:r>
      <w:r w:rsidR="00AA3144">
        <w:t xml:space="preserve"> </w:t>
      </w:r>
      <w:r>
        <w:t>на основе</w:t>
      </w:r>
      <w:r w:rsidR="00AA3144">
        <w:t xml:space="preserve"> </w:t>
      </w:r>
      <w:r>
        <w:t>сочетания принципов</w:t>
      </w:r>
      <w:r w:rsidR="00AA3144">
        <w:t xml:space="preserve"> </w:t>
      </w:r>
      <w:r>
        <w:t>единоначалия</w:t>
      </w:r>
      <w:r w:rsidR="00837C40">
        <w:t xml:space="preserve"> </w:t>
      </w:r>
      <w:r>
        <w:t>и коллегиальности на аналитическом уровне.</w:t>
      </w:r>
    </w:p>
    <w:p w:rsidR="00274AF8" w:rsidRDefault="00025CF5">
      <w:pPr>
        <w:pStyle w:val="a3"/>
        <w:spacing w:before="8"/>
        <w:ind w:left="540"/>
        <w:jc w:val="both"/>
      </w:pPr>
      <w:r>
        <w:t>В</w:t>
      </w:r>
      <w:r w:rsidR="00AA3144">
        <w:t xml:space="preserve"> </w:t>
      </w:r>
      <w:r>
        <w:t>следующем году</w:t>
      </w:r>
      <w:r w:rsidR="00AA3144">
        <w:t xml:space="preserve"> </w:t>
      </w:r>
      <w:r>
        <w:t>изменение</w:t>
      </w:r>
      <w:r w:rsidR="00AA3144">
        <w:t xml:space="preserve"> </w:t>
      </w:r>
      <w:r>
        <w:t>системы</w:t>
      </w:r>
      <w:r w:rsidR="00AA3144">
        <w:t xml:space="preserve"> </w:t>
      </w:r>
      <w:r>
        <w:t>управления</w:t>
      </w:r>
      <w:r w:rsidR="00AA3144">
        <w:t xml:space="preserve"> </w:t>
      </w:r>
      <w:r>
        <w:t>не</w:t>
      </w:r>
      <w:r w:rsidR="00AA3144">
        <w:t xml:space="preserve"> </w:t>
      </w:r>
      <w:r>
        <w:rPr>
          <w:spacing w:val="-2"/>
        </w:rPr>
        <w:t>планируется.</w:t>
      </w:r>
    </w:p>
    <w:p w:rsidR="00274AF8" w:rsidRDefault="00025CF5">
      <w:pPr>
        <w:pStyle w:val="1"/>
        <w:numPr>
          <w:ilvl w:val="1"/>
          <w:numId w:val="2"/>
        </w:numPr>
        <w:tabs>
          <w:tab w:val="left" w:pos="2288"/>
        </w:tabs>
        <w:spacing w:before="276"/>
        <w:ind w:left="2288" w:hanging="706"/>
        <w:jc w:val="left"/>
      </w:pPr>
      <w:r>
        <w:t>Оценка</w:t>
      </w:r>
      <w:r w:rsidR="00AA3144">
        <w:t xml:space="preserve"> </w:t>
      </w:r>
      <w:r>
        <w:t>содержания</w:t>
      </w:r>
      <w:r w:rsidR="00AA3144">
        <w:t xml:space="preserve"> </w:t>
      </w:r>
      <w:r>
        <w:t>и</w:t>
      </w:r>
      <w:r w:rsidR="00AA3144">
        <w:t xml:space="preserve"> </w:t>
      </w:r>
      <w:r>
        <w:t>качества</w:t>
      </w:r>
      <w:r w:rsidR="00AA3144">
        <w:t xml:space="preserve"> </w:t>
      </w:r>
      <w:r>
        <w:t>подготовки</w:t>
      </w:r>
      <w:r w:rsidR="00AA3144">
        <w:t xml:space="preserve"> </w:t>
      </w:r>
      <w:r>
        <w:rPr>
          <w:spacing w:val="-2"/>
        </w:rPr>
        <w:t>обучающихся</w:t>
      </w:r>
    </w:p>
    <w:p w:rsidR="00274AF8" w:rsidRDefault="00025CF5">
      <w:pPr>
        <w:pStyle w:val="a3"/>
        <w:spacing w:before="271"/>
        <w:ind w:right="261" w:firstLine="427"/>
        <w:jc w:val="both"/>
      </w:pPr>
      <w:r>
        <w:t>СодержаниеобразовательныхпрограммДетскогосадасоответствуетосновнымположениям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Образовательная программа Детского сада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основной образовательной деятельности, но и при проведениирежимныхмоментоввсоответствиисоспецификойдошкольногообразования.ФОП и ФАОП ДО в соответствии с</w:t>
      </w:r>
      <w:r w:rsidR="00837C40">
        <w:t xml:space="preserve"> </w:t>
      </w:r>
      <w:r>
        <w:t>образовательными областями: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788"/>
        </w:tabs>
        <w:spacing w:before="6" w:line="275" w:lineRule="exact"/>
        <w:ind w:left="788" w:hanging="248"/>
        <w:rPr>
          <w:rFonts w:ascii="Symbol" w:hAnsi="Symbol"/>
          <w:sz w:val="20"/>
        </w:rPr>
      </w:pPr>
      <w:r>
        <w:rPr>
          <w:sz w:val="24"/>
        </w:rPr>
        <w:t>«Физическое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788"/>
        </w:tabs>
        <w:spacing w:line="275" w:lineRule="exact"/>
        <w:ind w:left="788" w:hanging="248"/>
        <w:rPr>
          <w:rFonts w:ascii="Symbol" w:hAnsi="Symbol"/>
          <w:sz w:val="20"/>
        </w:rPr>
      </w:pPr>
      <w:r>
        <w:rPr>
          <w:sz w:val="24"/>
        </w:rPr>
        <w:t>«Социально-коммуникативное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788"/>
        </w:tabs>
        <w:spacing w:before="2" w:line="275" w:lineRule="exact"/>
        <w:ind w:left="788" w:hanging="248"/>
        <w:rPr>
          <w:rFonts w:ascii="Symbol" w:hAnsi="Symbol"/>
          <w:sz w:val="20"/>
        </w:rPr>
      </w:pPr>
      <w:r>
        <w:rPr>
          <w:sz w:val="24"/>
        </w:rPr>
        <w:t>«Познавательное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789"/>
        </w:tabs>
        <w:spacing w:line="275" w:lineRule="exact"/>
        <w:ind w:left="789" w:hanging="287"/>
        <w:rPr>
          <w:rFonts w:ascii="Symbol" w:hAnsi="Symbol"/>
          <w:sz w:val="20"/>
        </w:rPr>
      </w:pPr>
      <w:r>
        <w:rPr>
          <w:sz w:val="24"/>
        </w:rPr>
        <w:t>«Художественно-эстетическое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789"/>
        </w:tabs>
        <w:spacing w:before="3" w:line="275" w:lineRule="exact"/>
        <w:ind w:left="789" w:hanging="287"/>
        <w:rPr>
          <w:rFonts w:ascii="Symbol" w:hAnsi="Symbol"/>
          <w:sz w:val="20"/>
        </w:rPr>
      </w:pPr>
      <w:r>
        <w:rPr>
          <w:sz w:val="24"/>
        </w:rPr>
        <w:t>«Речевое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развитие».</w:t>
      </w:r>
    </w:p>
    <w:p w:rsidR="00274AF8" w:rsidRDefault="00025CF5">
      <w:pPr>
        <w:pStyle w:val="a3"/>
        <w:spacing w:line="275" w:lineRule="exact"/>
        <w:ind w:left="540"/>
      </w:pPr>
      <w:r>
        <w:t>Уровень</w:t>
      </w:r>
      <w:r w:rsidR="00837C40">
        <w:t xml:space="preserve"> </w:t>
      </w:r>
      <w:r>
        <w:t>развития</w:t>
      </w:r>
      <w:r w:rsidR="00837C40">
        <w:t xml:space="preserve"> </w:t>
      </w:r>
      <w:r>
        <w:t>детей</w:t>
      </w:r>
      <w:r w:rsidR="00837C40">
        <w:t xml:space="preserve"> </w:t>
      </w:r>
      <w:r>
        <w:t>анализируется</w:t>
      </w:r>
      <w:r w:rsidR="00837C40">
        <w:t xml:space="preserve"> </w:t>
      </w:r>
      <w:r>
        <w:t>по</w:t>
      </w:r>
      <w:r w:rsidR="00837C40">
        <w:t xml:space="preserve"> </w:t>
      </w:r>
      <w:r>
        <w:t>итогам</w:t>
      </w:r>
      <w:r w:rsidR="00837C40">
        <w:t xml:space="preserve"> </w:t>
      </w:r>
      <w:r>
        <w:t>педагогической</w:t>
      </w:r>
      <w:r w:rsidR="00837C40">
        <w:t xml:space="preserve"> </w:t>
      </w:r>
      <w:r>
        <w:rPr>
          <w:spacing w:val="-2"/>
        </w:rPr>
        <w:t>диагностики.</w:t>
      </w:r>
    </w:p>
    <w:p w:rsidR="00274AF8" w:rsidRDefault="00025CF5">
      <w:pPr>
        <w:pStyle w:val="a3"/>
        <w:spacing w:before="2" w:line="275" w:lineRule="exact"/>
      </w:pPr>
      <w:r>
        <w:t>Формы проведения</w:t>
      </w:r>
      <w:r w:rsidR="00837C40">
        <w:t xml:space="preserve"> </w:t>
      </w:r>
      <w:r>
        <w:rPr>
          <w:spacing w:val="-2"/>
        </w:rPr>
        <w:t>диагностики:</w:t>
      </w:r>
    </w:p>
    <w:p w:rsidR="00274AF8" w:rsidRDefault="00837C40">
      <w:pPr>
        <w:pStyle w:val="a5"/>
        <w:numPr>
          <w:ilvl w:val="1"/>
          <w:numId w:val="5"/>
        </w:numPr>
        <w:tabs>
          <w:tab w:val="left" w:pos="789"/>
        </w:tabs>
        <w:spacing w:line="275" w:lineRule="exact"/>
        <w:ind w:left="789" w:hanging="287"/>
        <w:rPr>
          <w:rFonts w:ascii="Symbol" w:hAnsi="Symbol"/>
          <w:sz w:val="20"/>
        </w:rPr>
      </w:pPr>
      <w:r>
        <w:rPr>
          <w:sz w:val="24"/>
        </w:rPr>
        <w:t>Д</w:t>
      </w:r>
      <w:r w:rsidR="00025CF5">
        <w:rPr>
          <w:sz w:val="24"/>
        </w:rPr>
        <w:t>иагностические</w:t>
      </w:r>
      <w:r>
        <w:rPr>
          <w:sz w:val="24"/>
        </w:rPr>
        <w:t xml:space="preserve"> </w:t>
      </w:r>
      <w:r w:rsidR="00025CF5">
        <w:rPr>
          <w:sz w:val="24"/>
        </w:rPr>
        <w:t>занятия(по</w:t>
      </w:r>
      <w:r>
        <w:rPr>
          <w:sz w:val="24"/>
        </w:rPr>
        <w:t xml:space="preserve"> </w:t>
      </w:r>
      <w:r w:rsidR="00025CF5">
        <w:rPr>
          <w:sz w:val="24"/>
        </w:rPr>
        <w:t>каждому</w:t>
      </w:r>
      <w:r>
        <w:rPr>
          <w:sz w:val="24"/>
        </w:rPr>
        <w:t xml:space="preserve"> </w:t>
      </w:r>
      <w:r w:rsidR="00025CF5">
        <w:rPr>
          <w:sz w:val="24"/>
        </w:rPr>
        <w:t>разделу</w:t>
      </w:r>
      <w:r>
        <w:rPr>
          <w:sz w:val="24"/>
        </w:rPr>
        <w:t xml:space="preserve"> </w:t>
      </w:r>
      <w:r w:rsidR="00025CF5">
        <w:rPr>
          <w:spacing w:val="-2"/>
          <w:sz w:val="24"/>
        </w:rPr>
        <w:t>программы);</w:t>
      </w:r>
    </w:p>
    <w:p w:rsidR="00274AF8" w:rsidRDefault="00837C40">
      <w:pPr>
        <w:pStyle w:val="a5"/>
        <w:numPr>
          <w:ilvl w:val="1"/>
          <w:numId w:val="5"/>
        </w:numPr>
        <w:tabs>
          <w:tab w:val="left" w:pos="789"/>
        </w:tabs>
        <w:spacing w:before="3" w:line="275" w:lineRule="exact"/>
        <w:ind w:left="789" w:hanging="287"/>
        <w:rPr>
          <w:rFonts w:ascii="Symbol" w:hAnsi="Symbol"/>
          <w:sz w:val="20"/>
        </w:rPr>
      </w:pPr>
      <w:r>
        <w:rPr>
          <w:sz w:val="24"/>
        </w:rPr>
        <w:t>Д</w:t>
      </w:r>
      <w:r w:rsidR="00025CF5">
        <w:rPr>
          <w:sz w:val="24"/>
        </w:rPr>
        <w:t>иагностические</w:t>
      </w:r>
      <w:r>
        <w:rPr>
          <w:sz w:val="24"/>
        </w:rPr>
        <w:t xml:space="preserve"> </w:t>
      </w:r>
      <w:r w:rsidR="00025CF5">
        <w:rPr>
          <w:spacing w:val="-2"/>
          <w:sz w:val="24"/>
        </w:rPr>
        <w:t>беседы;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789"/>
        </w:tabs>
        <w:spacing w:line="275" w:lineRule="exact"/>
        <w:ind w:left="789" w:hanging="287"/>
        <w:rPr>
          <w:rFonts w:ascii="Symbol" w:hAnsi="Symbol"/>
          <w:sz w:val="20"/>
        </w:rPr>
      </w:pPr>
      <w:r>
        <w:rPr>
          <w:sz w:val="24"/>
        </w:rPr>
        <w:t>наблюдения,</w:t>
      </w:r>
      <w:r w:rsidR="00837C40">
        <w:rPr>
          <w:sz w:val="24"/>
        </w:rPr>
        <w:t xml:space="preserve"> </w:t>
      </w:r>
      <w:r>
        <w:rPr>
          <w:sz w:val="24"/>
        </w:rPr>
        <w:t>итоговые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274AF8" w:rsidRDefault="00025CF5">
      <w:pPr>
        <w:pStyle w:val="a3"/>
        <w:spacing w:before="247"/>
        <w:ind w:right="264" w:firstLine="427"/>
        <w:jc w:val="both"/>
      </w:pPr>
      <w:r>
        <w:t>Разработаны диагностические карты освоения образовательной программы дошкольного образования Детского сада (ФОП ДО)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</w:p>
    <w:p w:rsidR="00274AF8" w:rsidRDefault="00025CF5">
      <w:pPr>
        <w:pStyle w:val="a3"/>
        <w:ind w:left="540"/>
        <w:jc w:val="both"/>
      </w:pPr>
      <w:r>
        <w:rPr>
          <w:noProof/>
          <w:lang w:eastAsia="ru-RU"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183515</wp:posOffset>
            </wp:positionV>
            <wp:extent cx="3245485" cy="1986280"/>
            <wp:effectExtent l="0" t="0" r="0" b="0"/>
            <wp:wrapTopAndBottom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5198" cy="1986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824230</wp:posOffset>
            </wp:positionH>
            <wp:positionV relativeFrom="paragraph">
              <wp:posOffset>2392045</wp:posOffset>
            </wp:positionV>
            <wp:extent cx="313055" cy="650875"/>
            <wp:effectExtent l="0" t="0" r="0" b="0"/>
            <wp:wrapTopAndBottom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82" cy="650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1569720</wp:posOffset>
            </wp:positionH>
            <wp:positionV relativeFrom="paragraph">
              <wp:posOffset>2363470</wp:posOffset>
            </wp:positionV>
            <wp:extent cx="205740" cy="678180"/>
            <wp:effectExtent l="0" t="0" r="0" b="0"/>
            <wp:wrapTopAndBottom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2214880</wp:posOffset>
            </wp:positionH>
            <wp:positionV relativeFrom="paragraph">
              <wp:posOffset>2731135</wp:posOffset>
            </wp:positionV>
            <wp:extent cx="88265" cy="315595"/>
            <wp:effectExtent l="0" t="0" r="0" b="0"/>
            <wp:wrapTopAndBottom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92" cy="31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3023870</wp:posOffset>
            </wp:positionH>
            <wp:positionV relativeFrom="paragraph">
              <wp:posOffset>2425065</wp:posOffset>
            </wp:positionV>
            <wp:extent cx="313055" cy="619125"/>
            <wp:effectExtent l="0" t="0" r="0" b="0"/>
            <wp:wrapTopAndBottom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96" cy="618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3651250</wp:posOffset>
            </wp:positionH>
            <wp:positionV relativeFrom="paragraph">
              <wp:posOffset>2423160</wp:posOffset>
            </wp:positionV>
            <wp:extent cx="266700" cy="619125"/>
            <wp:effectExtent l="0" t="0" r="0" b="0"/>
            <wp:wrapTopAndBottom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Уровень</w:t>
      </w:r>
      <w:r w:rsidR="00837C40">
        <w:t xml:space="preserve"> </w:t>
      </w:r>
      <w:r>
        <w:t>овладения</w:t>
      </w:r>
      <w:r w:rsidR="00837C40">
        <w:t xml:space="preserve"> </w:t>
      </w:r>
      <w:r>
        <w:t>необходимыми</w:t>
      </w:r>
      <w:r w:rsidR="00837C40">
        <w:t xml:space="preserve"> </w:t>
      </w:r>
      <w:r>
        <w:t>навыками и</w:t>
      </w:r>
      <w:r w:rsidR="00837C40">
        <w:t xml:space="preserve"> </w:t>
      </w:r>
      <w:r>
        <w:t>умениями</w:t>
      </w:r>
      <w:r w:rsidR="00837C40">
        <w:t xml:space="preserve"> </w:t>
      </w:r>
      <w:r>
        <w:t>по</w:t>
      </w:r>
      <w:r w:rsidR="00837C40">
        <w:t xml:space="preserve"> </w:t>
      </w:r>
      <w:r>
        <w:t>образовательным</w:t>
      </w:r>
      <w:r w:rsidR="00837C40">
        <w:t xml:space="preserve"> </w:t>
      </w:r>
      <w:r>
        <w:rPr>
          <w:spacing w:val="-2"/>
        </w:rPr>
        <w:t>областям</w:t>
      </w:r>
    </w:p>
    <w:p w:rsidR="00274AF8" w:rsidRDefault="00274AF8">
      <w:pPr>
        <w:pStyle w:val="a3"/>
        <w:spacing w:before="51"/>
        <w:ind w:left="0"/>
        <w:rPr>
          <w:sz w:val="20"/>
        </w:rPr>
      </w:pPr>
    </w:p>
    <w:p w:rsidR="00274AF8" w:rsidRDefault="00274AF8">
      <w:pPr>
        <w:rPr>
          <w:sz w:val="20"/>
        </w:rPr>
        <w:sectPr w:rsidR="00274AF8">
          <w:pgSz w:w="11910" w:h="16840"/>
          <w:pgMar w:top="1040" w:right="580" w:bottom="280" w:left="1020" w:header="720" w:footer="720" w:gutter="0"/>
          <w:cols w:space="720"/>
        </w:sectPr>
      </w:pPr>
    </w:p>
    <w:p w:rsidR="00274AF8" w:rsidRDefault="00025CF5">
      <w:pPr>
        <w:pStyle w:val="a3"/>
        <w:spacing w:before="274" w:line="242" w:lineRule="auto"/>
        <w:ind w:firstLine="427"/>
      </w:pPr>
      <w:r>
        <w:lastRenderedPageBreak/>
        <w:t>Реализациякаждойобразовательнойобластипредполагаетрешениеспецифическихзадачво всех видах детской деятельности, имеющих место в режиме дня Детского сада: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33"/>
        </w:tabs>
        <w:spacing w:line="291" w:lineRule="exact"/>
        <w:ind w:left="833" w:hanging="360"/>
        <w:rPr>
          <w:rFonts w:ascii="Symbol" w:hAnsi="Symbol"/>
          <w:sz w:val="24"/>
        </w:rPr>
      </w:pPr>
      <w:r>
        <w:rPr>
          <w:sz w:val="24"/>
        </w:rPr>
        <w:t>режимные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моменты;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33"/>
        </w:tabs>
        <w:spacing w:before="4" w:line="294" w:lineRule="exact"/>
        <w:ind w:left="833" w:hanging="360"/>
        <w:rPr>
          <w:rFonts w:ascii="Symbol" w:hAnsi="Symbol"/>
          <w:sz w:val="24"/>
        </w:rPr>
      </w:pPr>
      <w:r>
        <w:rPr>
          <w:sz w:val="24"/>
        </w:rPr>
        <w:t>игровая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33"/>
        </w:tabs>
        <w:spacing w:line="293" w:lineRule="exact"/>
        <w:ind w:left="833" w:hanging="360"/>
        <w:rPr>
          <w:rFonts w:ascii="Symbol" w:hAnsi="Symbol"/>
          <w:sz w:val="24"/>
        </w:rPr>
      </w:pPr>
      <w:r>
        <w:rPr>
          <w:sz w:val="24"/>
        </w:rPr>
        <w:t>специально</w:t>
      </w:r>
      <w:r w:rsidR="00837C40">
        <w:rPr>
          <w:sz w:val="24"/>
        </w:rPr>
        <w:t xml:space="preserve"> </w:t>
      </w:r>
      <w:r>
        <w:rPr>
          <w:sz w:val="24"/>
        </w:rPr>
        <w:t>организованные</w:t>
      </w:r>
      <w:r w:rsidR="00837C40">
        <w:rPr>
          <w:sz w:val="24"/>
        </w:rPr>
        <w:t xml:space="preserve"> </w:t>
      </w:r>
      <w:r>
        <w:rPr>
          <w:sz w:val="24"/>
        </w:rPr>
        <w:t>традиционные</w:t>
      </w:r>
      <w:r w:rsidR="00837C40">
        <w:rPr>
          <w:sz w:val="24"/>
        </w:rPr>
        <w:t xml:space="preserve"> </w:t>
      </w:r>
      <w:r>
        <w:rPr>
          <w:sz w:val="24"/>
        </w:rPr>
        <w:t>и</w:t>
      </w:r>
      <w:r w:rsidR="00837C40">
        <w:rPr>
          <w:sz w:val="24"/>
        </w:rPr>
        <w:t xml:space="preserve"> </w:t>
      </w:r>
      <w:r>
        <w:rPr>
          <w:sz w:val="24"/>
        </w:rPr>
        <w:t>интегрированные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33"/>
        </w:tabs>
        <w:spacing w:line="293" w:lineRule="exact"/>
        <w:ind w:left="833" w:hanging="360"/>
        <w:rPr>
          <w:rFonts w:ascii="Symbol" w:hAnsi="Symbol"/>
          <w:sz w:val="24"/>
        </w:rPr>
      </w:pPr>
      <w:r>
        <w:rPr>
          <w:sz w:val="24"/>
        </w:rPr>
        <w:t>индивидуальная</w:t>
      </w:r>
      <w:r w:rsidR="00837C40">
        <w:rPr>
          <w:sz w:val="24"/>
        </w:rPr>
        <w:t xml:space="preserve"> </w:t>
      </w:r>
      <w:r>
        <w:rPr>
          <w:sz w:val="24"/>
        </w:rPr>
        <w:t>и</w:t>
      </w:r>
      <w:r w:rsidR="00837C40">
        <w:rPr>
          <w:sz w:val="24"/>
        </w:rPr>
        <w:t xml:space="preserve"> </w:t>
      </w:r>
      <w:r>
        <w:rPr>
          <w:sz w:val="24"/>
        </w:rPr>
        <w:t>подгрупповая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33"/>
        </w:tabs>
        <w:spacing w:line="293" w:lineRule="exact"/>
        <w:ind w:left="833" w:hanging="360"/>
        <w:rPr>
          <w:rFonts w:ascii="Symbol" w:hAnsi="Symbol"/>
          <w:sz w:val="24"/>
        </w:rPr>
      </w:pPr>
      <w:r>
        <w:rPr>
          <w:sz w:val="24"/>
        </w:rPr>
        <w:t>самостоятельная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33"/>
        </w:tabs>
        <w:spacing w:line="293" w:lineRule="exact"/>
        <w:ind w:left="833" w:hanging="360"/>
        <w:rPr>
          <w:rFonts w:ascii="Symbol" w:hAnsi="Symbol"/>
          <w:sz w:val="24"/>
        </w:rPr>
      </w:pPr>
      <w:r>
        <w:rPr>
          <w:sz w:val="24"/>
        </w:rPr>
        <w:t>опыты и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экспериментирование.</w:t>
      </w:r>
    </w:p>
    <w:p w:rsidR="00274AF8" w:rsidRDefault="00025CF5">
      <w:pPr>
        <w:pStyle w:val="a3"/>
        <w:spacing w:before="270" w:line="242" w:lineRule="auto"/>
        <w:ind w:right="270" w:firstLine="427"/>
        <w:jc w:val="both"/>
      </w:pPr>
      <w:r>
        <w:t>В 2023 году в целях реализации годовой задачи «Формирование патриотических чувств у дошкольников через воспитание любви к родному краю, знакомство с</w:t>
      </w:r>
    </w:p>
    <w:p w:rsidR="00274AF8" w:rsidRDefault="00025CF5">
      <w:pPr>
        <w:pStyle w:val="a3"/>
        <w:ind w:right="265"/>
        <w:jc w:val="both"/>
      </w:pPr>
      <w:r>
        <w:t>традициями и обычаями русской народной культуры» в детском саду проводилась работа разнопланового характера в следующих направлениях: работа с педагогами, с детьми, с родителями, с социумом.</w:t>
      </w:r>
    </w:p>
    <w:p w:rsidR="00274AF8" w:rsidRDefault="00025CF5">
      <w:pPr>
        <w:pStyle w:val="a3"/>
        <w:spacing w:line="237" w:lineRule="auto"/>
        <w:ind w:right="275" w:firstLine="427"/>
        <w:jc w:val="both"/>
      </w:pPr>
      <w:r>
        <w:t xml:space="preserve">Деятельность по патриотическому воспитанию носит системный характер и направлена на </w:t>
      </w:r>
      <w:r>
        <w:rPr>
          <w:spacing w:val="-2"/>
        </w:rPr>
        <w:t>формирование: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5" w:line="293" w:lineRule="exact"/>
        <w:ind w:left="818" w:hanging="278"/>
        <w:jc w:val="both"/>
        <w:rPr>
          <w:rFonts w:ascii="Symbol" w:hAnsi="Symbol"/>
          <w:sz w:val="24"/>
        </w:rPr>
      </w:pPr>
      <w:r>
        <w:rPr>
          <w:sz w:val="24"/>
        </w:rPr>
        <w:t>патриотизма</w:t>
      </w:r>
      <w:r w:rsidR="00837C40">
        <w:rPr>
          <w:sz w:val="24"/>
        </w:rPr>
        <w:t xml:space="preserve"> </w:t>
      </w:r>
      <w:r>
        <w:rPr>
          <w:sz w:val="24"/>
        </w:rPr>
        <w:t>и</w:t>
      </w:r>
      <w:r w:rsidR="00837C40">
        <w:rPr>
          <w:sz w:val="24"/>
        </w:rPr>
        <w:t xml:space="preserve"> </w:t>
      </w:r>
      <w:r>
        <w:rPr>
          <w:sz w:val="24"/>
        </w:rPr>
        <w:t>духовно-нравственных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2" w:line="237" w:lineRule="auto"/>
        <w:ind w:right="267" w:firstLine="427"/>
        <w:jc w:val="both"/>
        <w:rPr>
          <w:rFonts w:ascii="Symbol" w:hAnsi="Symbol"/>
          <w:sz w:val="24"/>
        </w:rPr>
      </w:pPr>
      <w:r>
        <w:rPr>
          <w:sz w:val="24"/>
        </w:rPr>
        <w:t xml:space="preserve">эмоционально-ценностногоотношениякистории,культуреитрадицияммалойРодиныи </w:t>
      </w:r>
      <w:r>
        <w:rPr>
          <w:spacing w:val="-2"/>
          <w:sz w:val="24"/>
        </w:rPr>
        <w:t>России;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7" w:line="237" w:lineRule="auto"/>
        <w:ind w:right="277" w:firstLine="427"/>
        <w:jc w:val="both"/>
        <w:rPr>
          <w:rFonts w:ascii="Symbol" w:hAnsi="Symbol"/>
          <w:sz w:val="24"/>
        </w:rPr>
      </w:pPr>
      <w:r>
        <w:rPr>
          <w:sz w:val="24"/>
        </w:rPr>
        <w:t>основгражданственности,патриотическихчувствиуважениякпрошлому,настоящемуи будущему на основе изучения традиций, художественной литературы, культурного наследия большой и малой Родины;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8" w:line="237" w:lineRule="auto"/>
        <w:ind w:right="266" w:firstLine="427"/>
        <w:jc w:val="both"/>
        <w:rPr>
          <w:rFonts w:ascii="Symbol" w:hAnsi="Symbol"/>
          <w:sz w:val="24"/>
        </w:rPr>
      </w:pPr>
      <w:r>
        <w:rPr>
          <w:sz w:val="24"/>
        </w:rPr>
        <w:t xml:space="preserve">развитиеудетейдошкольноговозрастачувствалюбвикРодине,родномукраю,детскому </w:t>
      </w:r>
      <w:r>
        <w:rPr>
          <w:spacing w:val="-2"/>
          <w:sz w:val="24"/>
        </w:rPr>
        <w:t>саду;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2" w:line="237" w:lineRule="auto"/>
        <w:ind w:left="540" w:right="6333" w:firstLine="0"/>
        <w:jc w:val="both"/>
        <w:rPr>
          <w:rFonts w:ascii="Symbol" w:hAnsi="Symbol"/>
          <w:sz w:val="24"/>
        </w:rPr>
      </w:pPr>
      <w:r>
        <w:rPr>
          <w:sz w:val="24"/>
        </w:rPr>
        <w:t>готовности к защите Родины. В</w:t>
      </w:r>
      <w:r w:rsidR="00837C40">
        <w:rPr>
          <w:sz w:val="24"/>
        </w:rPr>
        <w:t xml:space="preserve"> </w:t>
      </w:r>
      <w:r>
        <w:rPr>
          <w:sz w:val="24"/>
        </w:rPr>
        <w:t>группах</w:t>
      </w:r>
      <w:r w:rsidR="00837C40">
        <w:rPr>
          <w:sz w:val="24"/>
        </w:rPr>
        <w:t xml:space="preserve"> </w:t>
      </w:r>
      <w:r>
        <w:rPr>
          <w:sz w:val="24"/>
        </w:rPr>
        <w:t>детского</w:t>
      </w:r>
      <w:r w:rsidR="00837C40">
        <w:rPr>
          <w:sz w:val="24"/>
        </w:rPr>
        <w:t xml:space="preserve"> </w:t>
      </w:r>
      <w:r>
        <w:rPr>
          <w:sz w:val="24"/>
        </w:rPr>
        <w:t>сада</w:t>
      </w:r>
      <w:r w:rsidR="00837C40">
        <w:rPr>
          <w:sz w:val="24"/>
        </w:rPr>
        <w:t xml:space="preserve"> </w:t>
      </w:r>
      <w:r>
        <w:rPr>
          <w:sz w:val="24"/>
        </w:rPr>
        <w:t>прошли: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7" w:line="237" w:lineRule="auto"/>
        <w:ind w:right="268" w:firstLine="427"/>
        <w:jc w:val="both"/>
        <w:rPr>
          <w:rFonts w:ascii="Symbol" w:hAnsi="Symbol"/>
          <w:sz w:val="24"/>
        </w:rPr>
      </w:pPr>
      <w:r>
        <w:rPr>
          <w:sz w:val="24"/>
        </w:rPr>
        <w:t>познавательные беседы: «Хотим быть сильными, смелыми», «Они защищали нашу Родину», «Рода войск», «Наши защитники», «Защитники Отечества» и т. д., рассматривание иллюстраций по теме, чтение художественной литературы;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5" w:line="292" w:lineRule="exact"/>
        <w:ind w:left="818" w:hanging="278"/>
        <w:jc w:val="both"/>
        <w:rPr>
          <w:rFonts w:ascii="Symbol" w:hAnsi="Symbol"/>
          <w:sz w:val="24"/>
        </w:rPr>
      </w:pPr>
      <w:r>
        <w:rPr>
          <w:sz w:val="24"/>
        </w:rPr>
        <w:t>просмотрмультимедийныхпрезентаций,подготовленныхвоспитанниками</w:t>
      </w:r>
      <w:r>
        <w:rPr>
          <w:spacing w:val="-4"/>
          <w:sz w:val="24"/>
        </w:rPr>
        <w:t>ДОО:</w:t>
      </w:r>
    </w:p>
    <w:p w:rsidR="00274AF8" w:rsidRDefault="00025CF5">
      <w:pPr>
        <w:pStyle w:val="a3"/>
        <w:spacing w:before="1" w:line="237" w:lineRule="auto"/>
        <w:ind w:right="263"/>
        <w:jc w:val="both"/>
      </w:pPr>
      <w:r>
        <w:t>«Профессия моряк», «Разведчики», «Военная пехота», которые обогатили знания детей о Российской армии, о родах войск, активизировали словарный запас;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8" w:line="237" w:lineRule="auto"/>
        <w:ind w:right="276" w:firstLine="427"/>
        <w:rPr>
          <w:rFonts w:ascii="Symbol" w:hAnsi="Symbol"/>
          <w:sz w:val="24"/>
        </w:rPr>
      </w:pPr>
      <w:r>
        <w:rPr>
          <w:sz w:val="24"/>
        </w:rPr>
        <w:t>подвижныеигрыиупражнения:«Разведчикипограничник»,«Чейотрядбыстрей построится», «Самолеты», «Мы солдаты», «Самый меткий»;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7" w:line="237" w:lineRule="auto"/>
        <w:ind w:right="267" w:firstLine="427"/>
        <w:rPr>
          <w:rFonts w:ascii="Symbol" w:hAnsi="Symbol"/>
          <w:sz w:val="24"/>
        </w:rPr>
      </w:pPr>
      <w:r>
        <w:rPr>
          <w:sz w:val="24"/>
        </w:rPr>
        <w:t>консультациядляродителей«Ознакомлениестаршихдошкольниковсвоеннымипрофессиями». Родители оказали неоценимую помощь в сборе фотоматериалов;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line="292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прослушиваниемузыкальныхпроизведенийипесеноВеликойОтечественной</w:t>
      </w:r>
      <w:r>
        <w:rPr>
          <w:spacing w:val="-2"/>
          <w:sz w:val="24"/>
        </w:rPr>
        <w:t>войне.</w:t>
      </w:r>
    </w:p>
    <w:p w:rsidR="00274AF8" w:rsidRDefault="00025CF5">
      <w:pPr>
        <w:pStyle w:val="a3"/>
        <w:tabs>
          <w:tab w:val="left" w:pos="3312"/>
        </w:tabs>
        <w:spacing w:line="242" w:lineRule="auto"/>
        <w:ind w:right="266" w:firstLine="427"/>
      </w:pPr>
      <w:r>
        <w:t>В</w:t>
      </w:r>
      <w:r w:rsidR="00AA3144">
        <w:t xml:space="preserve"> </w:t>
      </w:r>
      <w:r>
        <w:t>рамках</w:t>
      </w:r>
      <w:r w:rsidR="00AA3144">
        <w:t xml:space="preserve"> </w:t>
      </w:r>
      <w:r>
        <w:t>физического</w:t>
      </w:r>
      <w:r>
        <w:tab/>
        <w:t>развития</w:t>
      </w:r>
      <w:r w:rsidR="00AA3144">
        <w:t xml:space="preserve"> </w:t>
      </w:r>
      <w:r>
        <w:t>проводятся</w:t>
      </w:r>
      <w:r w:rsidR="00AA3144">
        <w:t xml:space="preserve"> </w:t>
      </w:r>
      <w:r>
        <w:t>образовательно-досуговые мероприятия согласно календарному плану воспитательной работы детского сада.</w:t>
      </w:r>
    </w:p>
    <w:p w:rsidR="00274AF8" w:rsidRDefault="00274AF8">
      <w:pPr>
        <w:spacing w:line="242" w:lineRule="auto"/>
        <w:sectPr w:rsidR="00274AF8">
          <w:pgSz w:w="11910" w:h="16840"/>
          <w:pgMar w:top="1040" w:right="580" w:bottom="280" w:left="1020" w:header="720" w:footer="720" w:gutter="0"/>
          <w:cols w:space="720"/>
        </w:sectPr>
      </w:pPr>
    </w:p>
    <w:p w:rsidR="00274AF8" w:rsidRDefault="00025CF5">
      <w:pPr>
        <w:pStyle w:val="a3"/>
        <w:spacing w:before="66"/>
        <w:ind w:right="266" w:firstLine="427"/>
        <w:jc w:val="both"/>
      </w:pPr>
      <w:r>
        <w:lastRenderedPageBreak/>
        <w:t>В2023годуврамкахпатриотическоговоспитанияосуществляласьработапоформированию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:rsidR="00274AF8" w:rsidRDefault="00025CF5">
      <w:pPr>
        <w:pStyle w:val="a3"/>
        <w:spacing w:before="1" w:line="242" w:lineRule="auto"/>
        <w:ind w:right="277" w:firstLine="427"/>
        <w:jc w:val="both"/>
      </w:pPr>
      <w:r>
        <w:t>В рамках работы по формированию представлений о государственной символике у детей были запланированы и реализованы следующие мероприятия: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line="291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тематическаяООДпоизучениюгосударственныхсимволовввозрастных</w:t>
      </w:r>
      <w:r>
        <w:rPr>
          <w:spacing w:val="-2"/>
          <w:sz w:val="24"/>
        </w:rPr>
        <w:t>группах;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line="293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беседы с учетом возрастных особенностей</w:t>
      </w:r>
      <w:r>
        <w:rPr>
          <w:spacing w:val="-2"/>
          <w:sz w:val="24"/>
        </w:rPr>
        <w:t xml:space="preserve"> детей;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line="293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культурно –</w:t>
      </w:r>
      <w:r w:rsidR="00837C40">
        <w:rPr>
          <w:sz w:val="24"/>
        </w:rPr>
        <w:t xml:space="preserve"> досуг</w:t>
      </w:r>
      <w:r>
        <w:rPr>
          <w:sz w:val="24"/>
        </w:rPr>
        <w:t xml:space="preserve">овые мероприятия : походы в исторические </w:t>
      </w:r>
      <w:r>
        <w:rPr>
          <w:spacing w:val="-2"/>
          <w:sz w:val="24"/>
        </w:rPr>
        <w:t>музеи;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line="293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музыкально-спортивныйпраздниквразновозрастнойгруппевДеньРоссийского</w:t>
      </w:r>
      <w:r>
        <w:rPr>
          <w:spacing w:val="-2"/>
          <w:sz w:val="24"/>
        </w:rPr>
        <w:t xml:space="preserve"> флага;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4" w:line="292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мероприятия, приуроченные к празднованию памятных дат странах</w:t>
      </w:r>
      <w:r>
        <w:rPr>
          <w:spacing w:val="-2"/>
          <w:sz w:val="24"/>
        </w:rPr>
        <w:t xml:space="preserve"> региона.</w:t>
      </w:r>
    </w:p>
    <w:p w:rsidR="00274AF8" w:rsidRDefault="00025CF5">
      <w:pPr>
        <w:pStyle w:val="a3"/>
        <w:ind w:right="275" w:firstLine="427"/>
        <w:jc w:val="both"/>
      </w:pPr>
      <w:r>
        <w:t xml:space="preserve">Деятельность педагогического коллектива по патриотическому воспитанию и изучению госсимволовдошкольникамиосуществляетсявсоответствииспоставленнымицельюизадачами на удовлетворительном уровне. Все запланированные мероприятия реализованы в полном </w:t>
      </w:r>
      <w:r>
        <w:rPr>
          <w:spacing w:val="-2"/>
        </w:rPr>
        <w:t>объеме.</w:t>
      </w:r>
    </w:p>
    <w:p w:rsidR="00274AF8" w:rsidRDefault="00025CF5">
      <w:pPr>
        <w:pStyle w:val="a3"/>
        <w:ind w:right="267" w:firstLine="427"/>
        <w:jc w:val="both"/>
      </w:pPr>
      <w:r>
        <w:t>Воспитательная работа в 2023 году осуществлялась в соответствии с рабочей программой воспитания и календарным планом воспитательной работы. Всего было проведено 42 мероприятия. Виды и формы организации совместной воспитательной деятельности педагогов, детей и их родителей разнообразны: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before="1" w:line="293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 xml:space="preserve">коллективные </w:t>
      </w:r>
      <w:r>
        <w:rPr>
          <w:spacing w:val="-2"/>
          <w:sz w:val="24"/>
        </w:rPr>
        <w:t>мероприятия;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line="293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 xml:space="preserve">тематические </w:t>
      </w:r>
      <w:r>
        <w:rPr>
          <w:spacing w:val="-2"/>
          <w:sz w:val="24"/>
        </w:rPr>
        <w:t>досуги;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line="293" w:lineRule="exact"/>
        <w:ind w:left="818" w:hanging="278"/>
        <w:rPr>
          <w:rFonts w:ascii="Symbol" w:hAnsi="Symbol"/>
          <w:sz w:val="24"/>
        </w:rPr>
      </w:pPr>
      <w:r>
        <w:rPr>
          <w:spacing w:val="-2"/>
          <w:sz w:val="24"/>
        </w:rPr>
        <w:t>выставки;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line="293" w:lineRule="exact"/>
        <w:ind w:left="818" w:hanging="278"/>
        <w:rPr>
          <w:rFonts w:ascii="Symbol" w:hAnsi="Symbol"/>
          <w:sz w:val="24"/>
        </w:rPr>
      </w:pPr>
      <w:r>
        <w:rPr>
          <w:spacing w:val="-2"/>
          <w:sz w:val="24"/>
        </w:rPr>
        <w:t>акции;</w:t>
      </w:r>
    </w:p>
    <w:p w:rsidR="00274AF8" w:rsidRDefault="00025CF5">
      <w:pPr>
        <w:pStyle w:val="a5"/>
        <w:numPr>
          <w:ilvl w:val="1"/>
          <w:numId w:val="5"/>
        </w:numPr>
        <w:tabs>
          <w:tab w:val="left" w:pos="818"/>
        </w:tabs>
        <w:spacing w:line="292" w:lineRule="exact"/>
        <w:ind w:left="818" w:hanging="278"/>
        <w:rPr>
          <w:rFonts w:ascii="Symbol" w:hAnsi="Symbol"/>
          <w:sz w:val="24"/>
        </w:rPr>
      </w:pPr>
      <w:r>
        <w:rPr>
          <w:spacing w:val="-2"/>
          <w:sz w:val="24"/>
        </w:rPr>
        <w:t>занятия;</w:t>
      </w:r>
    </w:p>
    <w:p w:rsidR="00274AF8" w:rsidRDefault="00025CF5">
      <w:pPr>
        <w:pStyle w:val="a3"/>
        <w:spacing w:line="259" w:lineRule="auto"/>
        <w:ind w:right="263" w:firstLine="427"/>
        <w:jc w:val="both"/>
      </w:pPr>
      <w:r>
        <w:t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ФОП</w:t>
      </w:r>
      <w:r w:rsidR="00837C40">
        <w:t xml:space="preserve"> </w:t>
      </w:r>
      <w:r>
        <w:t>и ФГОС ДО.</w:t>
      </w:r>
    </w:p>
    <w:p w:rsidR="00274AF8" w:rsidRDefault="00025CF5">
      <w:pPr>
        <w:pStyle w:val="a3"/>
        <w:spacing w:before="155" w:line="259" w:lineRule="auto"/>
        <w:ind w:right="259" w:firstLine="427"/>
        <w:jc w:val="both"/>
      </w:pPr>
      <w:r>
        <w:t>В основу воспитательно - образовательного процесса ДОУ «Азякульский детский сад» в 2023 году были положены ФОП с федеральным государственным образовательным стандартом дошкольного образования.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системапланированияобразовательнойдеятельностисучетомнаправленностиреализуемой программы,возрастныхииндивидуальныхособенностейвоспитанников,котораяпозволяет обеспечить бесшовный переход воспитанников детского сада в школу.</w:t>
      </w:r>
    </w:p>
    <w:p w:rsidR="00274AF8" w:rsidRDefault="00025CF5">
      <w:pPr>
        <w:pStyle w:val="a3"/>
        <w:spacing w:before="161" w:line="259" w:lineRule="auto"/>
        <w:ind w:right="273" w:firstLine="427"/>
        <w:jc w:val="both"/>
      </w:pPr>
      <w:r>
        <w:t>Детский сад реализовал ФОП, чтобы включить тематические мероприятия по изучению государственных символов в рамках всех образовательных областей.</w:t>
      </w:r>
    </w:p>
    <w:p w:rsidR="00274AF8" w:rsidRDefault="00274AF8">
      <w:pPr>
        <w:pStyle w:val="a3"/>
        <w:spacing w:before="9"/>
        <w:ind w:left="0"/>
        <w:rPr>
          <w:sz w:val="14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74"/>
        <w:gridCol w:w="2987"/>
        <w:gridCol w:w="4346"/>
      </w:tblGrid>
      <w:tr w:rsidR="00274AF8">
        <w:trPr>
          <w:trHeight w:val="782"/>
        </w:trPr>
        <w:tc>
          <w:tcPr>
            <w:tcW w:w="2574" w:type="dxa"/>
          </w:tcPr>
          <w:p w:rsidR="00274AF8" w:rsidRDefault="00025CF5">
            <w:pPr>
              <w:pStyle w:val="TableParagraph"/>
              <w:spacing w:before="11" w:line="259" w:lineRule="auto"/>
              <w:ind w:left="16" w:firstLine="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область</w:t>
            </w:r>
          </w:p>
        </w:tc>
        <w:tc>
          <w:tcPr>
            <w:tcW w:w="2987" w:type="dxa"/>
          </w:tcPr>
          <w:p w:rsidR="00274AF8" w:rsidRDefault="00025CF5">
            <w:pPr>
              <w:pStyle w:val="TableParagraph"/>
              <w:spacing w:before="159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346" w:type="dxa"/>
          </w:tcPr>
          <w:p w:rsidR="00274AF8" w:rsidRDefault="00025CF5">
            <w:pPr>
              <w:pStyle w:val="TableParagraph"/>
              <w:spacing w:before="159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Что должен усвоить </w:t>
            </w:r>
            <w:r>
              <w:rPr>
                <w:b/>
                <w:spacing w:val="-2"/>
                <w:sz w:val="24"/>
              </w:rPr>
              <w:t>воспитанник</w:t>
            </w:r>
          </w:p>
        </w:tc>
      </w:tr>
      <w:tr w:rsidR="00274AF8">
        <w:trPr>
          <w:trHeight w:val="2102"/>
        </w:trPr>
        <w:tc>
          <w:tcPr>
            <w:tcW w:w="2574" w:type="dxa"/>
          </w:tcPr>
          <w:p w:rsidR="00274AF8" w:rsidRDefault="00025CF5">
            <w:pPr>
              <w:pStyle w:val="TableParagraph"/>
              <w:spacing w:before="68" w:line="259" w:lineRule="auto"/>
              <w:ind w:left="837" w:hanging="18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2987" w:type="dxa"/>
          </w:tcPr>
          <w:p w:rsidR="00274AF8" w:rsidRDefault="00025CF5">
            <w:pPr>
              <w:pStyle w:val="TableParagraph"/>
              <w:spacing w:before="68" w:line="259" w:lineRule="auto"/>
              <w:ind w:left="78" w:right="21"/>
              <w:rPr>
                <w:sz w:val="24"/>
              </w:rPr>
            </w:pPr>
            <w:r>
              <w:rPr>
                <w:sz w:val="24"/>
              </w:rPr>
              <w:t xml:space="preserve">Игровая деятельность. </w:t>
            </w:r>
            <w:r>
              <w:rPr>
                <w:spacing w:val="-2"/>
                <w:sz w:val="24"/>
              </w:rPr>
              <w:t xml:space="preserve">Театрализованная </w:t>
            </w:r>
            <w:r>
              <w:rPr>
                <w:sz w:val="24"/>
              </w:rPr>
              <w:t xml:space="preserve">деятельность. Чтение стихов о Родине, флагеит. </w:t>
            </w:r>
            <w:r>
              <w:rPr>
                <w:spacing w:val="-6"/>
                <w:sz w:val="24"/>
              </w:rPr>
              <w:t>д.</w:t>
            </w:r>
          </w:p>
        </w:tc>
        <w:tc>
          <w:tcPr>
            <w:tcW w:w="4346" w:type="dxa"/>
          </w:tcPr>
          <w:p w:rsidR="00274AF8" w:rsidRDefault="00025CF5">
            <w:pPr>
              <w:pStyle w:val="TableParagraph"/>
              <w:spacing w:before="68" w:line="259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Получить информацию об окружающем мире, малой родине, Отечестве, социо-культурных ценностях нашего народа, отечественных традициях и</w:t>
            </w:r>
          </w:p>
          <w:p w:rsidR="00274AF8" w:rsidRDefault="00025CF5">
            <w:pPr>
              <w:pStyle w:val="TableParagraph"/>
              <w:spacing w:line="259" w:lineRule="auto"/>
              <w:ind w:left="78" w:right="1604"/>
              <w:rPr>
                <w:sz w:val="24"/>
              </w:rPr>
            </w:pPr>
            <w:r>
              <w:rPr>
                <w:sz w:val="24"/>
              </w:rPr>
              <w:t>праздниках, госсимволах, олицетворяющих Родину</w:t>
            </w:r>
          </w:p>
        </w:tc>
      </w:tr>
    </w:tbl>
    <w:p w:rsidR="00274AF8" w:rsidRDefault="00274AF8">
      <w:pPr>
        <w:spacing w:line="259" w:lineRule="auto"/>
        <w:rPr>
          <w:sz w:val="24"/>
        </w:rPr>
        <w:sectPr w:rsidR="00274AF8">
          <w:pgSz w:w="11910" w:h="16840"/>
          <w:pgMar w:top="1040" w:right="580" w:bottom="1040" w:left="102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74"/>
        <w:gridCol w:w="2987"/>
        <w:gridCol w:w="4346"/>
      </w:tblGrid>
      <w:tr w:rsidR="00274AF8">
        <w:trPr>
          <w:trHeight w:val="1800"/>
        </w:trPr>
        <w:tc>
          <w:tcPr>
            <w:tcW w:w="2574" w:type="dxa"/>
          </w:tcPr>
          <w:p w:rsidR="00274AF8" w:rsidRDefault="00025CF5">
            <w:pPr>
              <w:pStyle w:val="TableParagraph"/>
              <w:spacing w:before="68" w:line="259" w:lineRule="auto"/>
              <w:ind w:left="366" w:firstLine="50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Социально- коммуникативное</w:t>
            </w:r>
          </w:p>
          <w:p w:rsidR="00274AF8" w:rsidRDefault="00025CF5">
            <w:pPr>
              <w:pStyle w:val="TableParagraph"/>
              <w:spacing w:line="275" w:lineRule="exact"/>
              <w:ind w:left="83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987" w:type="dxa"/>
            <w:vMerge w:val="restart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46" w:type="dxa"/>
          </w:tcPr>
          <w:p w:rsidR="00274AF8" w:rsidRDefault="00025CF5">
            <w:pPr>
              <w:pStyle w:val="TableParagraph"/>
              <w:spacing w:before="68" w:line="259" w:lineRule="auto"/>
              <w:ind w:left="78"/>
              <w:rPr>
                <w:sz w:val="24"/>
              </w:rPr>
            </w:pPr>
            <w:r>
              <w:rPr>
                <w:sz w:val="24"/>
              </w:rPr>
              <w:t>Усвоить нормы  и</w:t>
            </w:r>
            <w:r w:rsidR="00837C40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ценности, принятые в обществе, включая моральные и</w:t>
            </w:r>
          </w:p>
          <w:p w:rsidR="00274AF8" w:rsidRDefault="00025CF5">
            <w:pPr>
              <w:pStyle w:val="TableParagraph"/>
              <w:spacing w:line="259" w:lineRule="auto"/>
              <w:ind w:left="78"/>
              <w:rPr>
                <w:sz w:val="24"/>
              </w:rPr>
            </w:pPr>
            <w:r>
              <w:rPr>
                <w:sz w:val="24"/>
              </w:rPr>
              <w:t>нравственные. С формировать чувство принадлежности к своей семье, сообществу детей и взрослых</w:t>
            </w:r>
          </w:p>
        </w:tc>
      </w:tr>
      <w:tr w:rsidR="00274AF8">
        <w:trPr>
          <w:trHeight w:val="1502"/>
        </w:trPr>
        <w:tc>
          <w:tcPr>
            <w:tcW w:w="2574" w:type="dxa"/>
          </w:tcPr>
          <w:p w:rsidR="00274AF8" w:rsidRDefault="00025CF5">
            <w:pPr>
              <w:pStyle w:val="TableParagraph"/>
              <w:spacing w:before="68"/>
              <w:ind w:left="582"/>
              <w:rPr>
                <w:sz w:val="24"/>
              </w:rPr>
            </w:pPr>
            <w:r>
              <w:rPr>
                <w:sz w:val="24"/>
              </w:rPr>
              <w:t xml:space="preserve">Речевое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987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</w:tcPr>
          <w:p w:rsidR="00274AF8" w:rsidRDefault="00025CF5">
            <w:pPr>
              <w:pStyle w:val="TableParagraph"/>
              <w:spacing w:before="68" w:line="259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Познакомиться с книжной культурой, детской литературой. Расширить</w:t>
            </w:r>
          </w:p>
          <w:p w:rsidR="00274AF8" w:rsidRDefault="00025CF5">
            <w:pPr>
              <w:pStyle w:val="TableParagraph"/>
              <w:spacing w:line="259" w:lineRule="auto"/>
              <w:ind w:left="78" w:right="91"/>
              <w:rPr>
                <w:sz w:val="24"/>
              </w:rPr>
            </w:pPr>
            <w:r>
              <w:rPr>
                <w:sz w:val="24"/>
              </w:rPr>
              <w:t>Представления о госсимволах страны и ее истории</w:t>
            </w:r>
          </w:p>
        </w:tc>
      </w:tr>
      <w:tr w:rsidR="00274AF8">
        <w:trPr>
          <w:trHeight w:val="1502"/>
        </w:trPr>
        <w:tc>
          <w:tcPr>
            <w:tcW w:w="2574" w:type="dxa"/>
          </w:tcPr>
          <w:p w:rsidR="00274AF8" w:rsidRDefault="00025CF5">
            <w:pPr>
              <w:pStyle w:val="TableParagraph"/>
              <w:spacing w:before="68" w:line="259" w:lineRule="auto"/>
              <w:ind w:left="141" w:firstLine="4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 </w:t>
            </w:r>
            <w:r>
              <w:rPr>
                <w:sz w:val="24"/>
              </w:rPr>
              <w:t>эстетическое развитие</w:t>
            </w:r>
          </w:p>
        </w:tc>
        <w:tc>
          <w:tcPr>
            <w:tcW w:w="2987" w:type="dxa"/>
          </w:tcPr>
          <w:p w:rsidR="00274AF8" w:rsidRDefault="00025CF5">
            <w:pPr>
              <w:pStyle w:val="TableParagraph"/>
              <w:spacing w:before="68" w:line="259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Творческие формы – рисование, лепка, художественное слово, конструирование и др.</w:t>
            </w:r>
          </w:p>
        </w:tc>
        <w:tc>
          <w:tcPr>
            <w:tcW w:w="4346" w:type="dxa"/>
          </w:tcPr>
          <w:p w:rsidR="00274AF8" w:rsidRDefault="00025CF5">
            <w:pPr>
              <w:pStyle w:val="TableParagraph"/>
              <w:spacing w:before="68" w:line="259" w:lineRule="auto"/>
              <w:ind w:left="78" w:firstLine="24"/>
              <w:rPr>
                <w:sz w:val="24"/>
              </w:rPr>
            </w:pPr>
            <w:r>
              <w:rPr>
                <w:sz w:val="24"/>
              </w:rPr>
              <w:t>Научиться ассоциативно связывать госсимволы с важными историческими событиями страны</w:t>
            </w:r>
          </w:p>
        </w:tc>
      </w:tr>
      <w:tr w:rsidR="00274AF8">
        <w:trPr>
          <w:trHeight w:val="1204"/>
        </w:trPr>
        <w:tc>
          <w:tcPr>
            <w:tcW w:w="2574" w:type="dxa"/>
          </w:tcPr>
          <w:p w:rsidR="00274AF8" w:rsidRDefault="00025CF5">
            <w:pPr>
              <w:pStyle w:val="TableParagraph"/>
              <w:spacing w:before="68" w:line="259" w:lineRule="auto"/>
              <w:ind w:left="837" w:firstLine="2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  <w:tc>
          <w:tcPr>
            <w:tcW w:w="2987" w:type="dxa"/>
          </w:tcPr>
          <w:p w:rsidR="00274AF8" w:rsidRDefault="00025CF5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 xml:space="preserve">Спортивные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346" w:type="dxa"/>
          </w:tcPr>
          <w:p w:rsidR="00274AF8" w:rsidRDefault="00025CF5">
            <w:pPr>
              <w:pStyle w:val="TableParagraph"/>
              <w:spacing w:before="68" w:line="259" w:lineRule="auto"/>
              <w:ind w:left="78"/>
              <w:rPr>
                <w:sz w:val="24"/>
              </w:rPr>
            </w:pPr>
            <w:r>
              <w:rPr>
                <w:sz w:val="24"/>
              </w:rPr>
              <w:t>Научиться использовать госсимволы в спортивных мероприятиях, узнать, счем данная норма и традиции связаны</w:t>
            </w:r>
          </w:p>
        </w:tc>
      </w:tr>
    </w:tbl>
    <w:p w:rsidR="00274AF8" w:rsidRDefault="00025CF5">
      <w:pPr>
        <w:pStyle w:val="a3"/>
        <w:spacing w:before="7" w:line="259" w:lineRule="auto"/>
        <w:ind w:right="259" w:firstLine="427"/>
        <w:jc w:val="both"/>
      </w:pPr>
      <w:r>
        <w:t>Вывод: образовательный процесс в  Детском саду организован в соответствии с требованиями, предъявляемыми ФОП ДО и ФГОСДО и направлен на сохранение и укрепление здоровья воспитанников, предоставление равных возможностей для полноценного развитиякаждогоребенка.Результатыпедагогическогоанализапоказываютпреобладаниедетей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274AF8" w:rsidRDefault="00274AF8">
      <w:pPr>
        <w:pStyle w:val="a3"/>
        <w:ind w:left="0"/>
      </w:pPr>
    </w:p>
    <w:p w:rsidR="00274AF8" w:rsidRDefault="00274AF8">
      <w:pPr>
        <w:pStyle w:val="a3"/>
        <w:spacing w:before="70"/>
        <w:ind w:left="0"/>
      </w:pPr>
    </w:p>
    <w:p w:rsidR="00274AF8" w:rsidRDefault="00025CF5">
      <w:pPr>
        <w:pStyle w:val="1"/>
        <w:numPr>
          <w:ilvl w:val="1"/>
          <w:numId w:val="2"/>
        </w:numPr>
        <w:tabs>
          <w:tab w:val="left" w:pos="615"/>
        </w:tabs>
        <w:ind w:left="615" w:hanging="421"/>
        <w:jc w:val="left"/>
      </w:pPr>
      <w:bookmarkStart w:id="8" w:name="1.4._Оценка_организации_учебного_процесс"/>
      <w:bookmarkEnd w:id="8"/>
      <w:r>
        <w:t>Оценка</w:t>
      </w:r>
      <w:r w:rsidR="00837C40">
        <w:t xml:space="preserve"> </w:t>
      </w:r>
      <w:r>
        <w:t>организации</w:t>
      </w:r>
      <w:r w:rsidR="00837C40">
        <w:t xml:space="preserve"> </w:t>
      </w:r>
      <w:r>
        <w:t>учебного</w:t>
      </w:r>
      <w:r w:rsidR="00837C40">
        <w:t xml:space="preserve"> </w:t>
      </w:r>
      <w:r>
        <w:t>процесса</w:t>
      </w:r>
      <w:r w:rsidR="00837C40">
        <w:t xml:space="preserve"> </w:t>
      </w:r>
      <w:r>
        <w:t>(воспитательно-образовательного</w:t>
      </w:r>
      <w:r w:rsidR="00837C40">
        <w:t xml:space="preserve"> </w:t>
      </w:r>
      <w:r>
        <w:rPr>
          <w:spacing w:val="-2"/>
        </w:rPr>
        <w:t>процесса)</w:t>
      </w:r>
    </w:p>
    <w:p w:rsidR="00274AF8" w:rsidRDefault="00274AF8">
      <w:pPr>
        <w:pStyle w:val="a3"/>
        <w:spacing w:before="148"/>
        <w:ind w:left="0"/>
        <w:rPr>
          <w:b/>
        </w:rPr>
      </w:pPr>
    </w:p>
    <w:p w:rsidR="00274AF8" w:rsidRDefault="00025CF5">
      <w:pPr>
        <w:pStyle w:val="a3"/>
        <w:spacing w:before="1" w:line="242" w:lineRule="auto"/>
        <w:ind w:right="275" w:firstLine="427"/>
        <w:jc w:val="both"/>
      </w:pPr>
      <w: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274AF8" w:rsidRDefault="00025CF5">
      <w:pPr>
        <w:pStyle w:val="a3"/>
        <w:spacing w:before="158"/>
        <w:ind w:left="540"/>
      </w:pPr>
      <w:r>
        <w:t>Основные форма организации образовательного</w:t>
      </w:r>
      <w:r>
        <w:rPr>
          <w:spacing w:val="-2"/>
        </w:rPr>
        <w:t xml:space="preserve"> процесса:</w:t>
      </w:r>
    </w:p>
    <w:p w:rsidR="00274AF8" w:rsidRDefault="00025CF5">
      <w:pPr>
        <w:pStyle w:val="a5"/>
        <w:numPr>
          <w:ilvl w:val="2"/>
          <w:numId w:val="2"/>
        </w:numPr>
        <w:tabs>
          <w:tab w:val="left" w:pos="818"/>
        </w:tabs>
        <w:spacing w:before="158"/>
        <w:ind w:right="272" w:firstLine="427"/>
        <w:jc w:val="both"/>
        <w:rPr>
          <w:rFonts w:ascii="Symbol" w:hAnsi="Symbol"/>
          <w:sz w:val="24"/>
        </w:rPr>
      </w:pPr>
      <w:r>
        <w:rPr>
          <w:sz w:val="24"/>
        </w:rPr>
        <w:t xml:space="preserve"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</w:t>
      </w:r>
      <w:r>
        <w:rPr>
          <w:spacing w:val="-2"/>
          <w:sz w:val="24"/>
        </w:rPr>
        <w:t>программы;</w:t>
      </w:r>
    </w:p>
    <w:p w:rsidR="00274AF8" w:rsidRDefault="00025CF5">
      <w:pPr>
        <w:pStyle w:val="a5"/>
        <w:numPr>
          <w:ilvl w:val="2"/>
          <w:numId w:val="2"/>
        </w:numPr>
        <w:tabs>
          <w:tab w:val="left" w:pos="818"/>
        </w:tabs>
        <w:spacing w:before="1" w:line="237" w:lineRule="auto"/>
        <w:ind w:right="274" w:firstLine="427"/>
        <w:jc w:val="both"/>
        <w:rPr>
          <w:rFonts w:ascii="Symbol" w:hAnsi="Symbol"/>
          <w:sz w:val="24"/>
        </w:rPr>
      </w:pPr>
      <w:r>
        <w:rPr>
          <w:sz w:val="24"/>
        </w:rPr>
        <w:t xml:space="preserve">самостоятельная деятельность воспитанников под наблюдением педагогического </w:t>
      </w:r>
      <w:r>
        <w:rPr>
          <w:spacing w:val="-2"/>
          <w:sz w:val="24"/>
        </w:rPr>
        <w:t>работника.</w:t>
      </w:r>
    </w:p>
    <w:p w:rsidR="00274AF8" w:rsidRDefault="00025CF5">
      <w:pPr>
        <w:pStyle w:val="a3"/>
        <w:spacing w:before="3"/>
        <w:ind w:right="264" w:firstLine="427"/>
        <w:jc w:val="both"/>
      </w:pPr>
      <w:r>
        <w:t xml:space="preserve">Основная общеобразовательная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календарно- тематического </w:t>
      </w:r>
      <w:r>
        <w:rPr>
          <w:spacing w:val="-2"/>
        </w:rPr>
        <w:t>планирования.</w:t>
      </w:r>
    </w:p>
    <w:p w:rsidR="00274AF8" w:rsidRDefault="00274AF8">
      <w:pPr>
        <w:jc w:val="both"/>
        <w:sectPr w:rsidR="00274AF8">
          <w:type w:val="continuous"/>
          <w:pgSz w:w="11910" w:h="16840"/>
          <w:pgMar w:top="1100" w:right="580" w:bottom="280" w:left="1020" w:header="720" w:footer="720" w:gutter="0"/>
          <w:cols w:space="720"/>
        </w:sectPr>
      </w:pPr>
    </w:p>
    <w:p w:rsidR="00274AF8" w:rsidRDefault="00025CF5">
      <w:pPr>
        <w:pStyle w:val="a3"/>
        <w:spacing w:before="66" w:line="247" w:lineRule="auto"/>
        <w:ind w:right="266" w:firstLine="427"/>
      </w:pPr>
      <w:r>
        <w:lastRenderedPageBreak/>
        <w:t>Занятияврамкахобразовательнойдеятельностиведутсяпоподгруппам.Продолжительность занятий соответствует СанПиН 1.2.3685-21 и составляет:</w:t>
      </w:r>
    </w:p>
    <w:p w:rsidR="00274AF8" w:rsidRDefault="00025CF5">
      <w:pPr>
        <w:pStyle w:val="a5"/>
        <w:numPr>
          <w:ilvl w:val="2"/>
          <w:numId w:val="2"/>
        </w:numPr>
        <w:tabs>
          <w:tab w:val="left" w:pos="818"/>
        </w:tabs>
        <w:spacing w:before="149" w:line="293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в группах</w:t>
      </w:r>
      <w:r w:rsidR="00837C40">
        <w:rPr>
          <w:sz w:val="24"/>
        </w:rPr>
        <w:t xml:space="preserve"> </w:t>
      </w:r>
      <w:r>
        <w:rPr>
          <w:sz w:val="24"/>
        </w:rPr>
        <w:t>с</w:t>
      </w:r>
      <w:r w:rsidR="00837C40">
        <w:rPr>
          <w:sz w:val="24"/>
        </w:rPr>
        <w:t xml:space="preserve"> </w:t>
      </w:r>
      <w:r>
        <w:rPr>
          <w:sz w:val="24"/>
        </w:rPr>
        <w:t>детьми</w:t>
      </w:r>
      <w:r w:rsidR="00837C40">
        <w:rPr>
          <w:sz w:val="24"/>
        </w:rPr>
        <w:t xml:space="preserve"> </w:t>
      </w:r>
      <w:r>
        <w:rPr>
          <w:sz w:val="24"/>
        </w:rPr>
        <w:t>от 1,5 до3лет—до 10</w:t>
      </w:r>
      <w:r>
        <w:rPr>
          <w:spacing w:val="-4"/>
          <w:sz w:val="24"/>
        </w:rPr>
        <w:t>мин;</w:t>
      </w:r>
    </w:p>
    <w:p w:rsidR="00274AF8" w:rsidRDefault="00025CF5">
      <w:pPr>
        <w:pStyle w:val="a5"/>
        <w:numPr>
          <w:ilvl w:val="2"/>
          <w:numId w:val="2"/>
        </w:numPr>
        <w:tabs>
          <w:tab w:val="left" w:pos="818"/>
        </w:tabs>
        <w:spacing w:line="293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в</w:t>
      </w:r>
      <w:r w:rsidR="00837C40">
        <w:rPr>
          <w:sz w:val="24"/>
        </w:rPr>
        <w:t xml:space="preserve"> </w:t>
      </w:r>
      <w:r>
        <w:rPr>
          <w:sz w:val="24"/>
        </w:rPr>
        <w:t>группах</w:t>
      </w:r>
      <w:r w:rsidR="00837C40">
        <w:rPr>
          <w:sz w:val="24"/>
        </w:rPr>
        <w:t xml:space="preserve"> </w:t>
      </w:r>
      <w:r>
        <w:rPr>
          <w:sz w:val="24"/>
        </w:rPr>
        <w:t>с</w:t>
      </w:r>
      <w:r w:rsidR="00837C40">
        <w:rPr>
          <w:sz w:val="24"/>
        </w:rPr>
        <w:t xml:space="preserve"> </w:t>
      </w:r>
      <w:r>
        <w:rPr>
          <w:sz w:val="24"/>
        </w:rPr>
        <w:t>детьми</w:t>
      </w:r>
      <w:r w:rsidR="00837C40">
        <w:rPr>
          <w:sz w:val="24"/>
        </w:rPr>
        <w:t xml:space="preserve">  </w:t>
      </w:r>
      <w:r>
        <w:rPr>
          <w:sz w:val="24"/>
        </w:rPr>
        <w:t>от 3до 4 лет— до15</w:t>
      </w:r>
      <w:r>
        <w:rPr>
          <w:spacing w:val="-4"/>
          <w:sz w:val="24"/>
        </w:rPr>
        <w:t xml:space="preserve"> мин;</w:t>
      </w:r>
    </w:p>
    <w:p w:rsidR="00274AF8" w:rsidRDefault="00025CF5">
      <w:pPr>
        <w:pStyle w:val="a5"/>
        <w:numPr>
          <w:ilvl w:val="2"/>
          <w:numId w:val="2"/>
        </w:numPr>
        <w:tabs>
          <w:tab w:val="left" w:pos="818"/>
        </w:tabs>
        <w:spacing w:line="293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в</w:t>
      </w:r>
      <w:r w:rsidR="00837C40">
        <w:rPr>
          <w:sz w:val="24"/>
        </w:rPr>
        <w:t xml:space="preserve"> </w:t>
      </w:r>
      <w:r>
        <w:rPr>
          <w:sz w:val="24"/>
        </w:rPr>
        <w:t>группах</w:t>
      </w:r>
      <w:r w:rsidR="00837C40">
        <w:rPr>
          <w:sz w:val="24"/>
        </w:rPr>
        <w:t xml:space="preserve"> </w:t>
      </w:r>
      <w:r>
        <w:rPr>
          <w:sz w:val="24"/>
        </w:rPr>
        <w:t>с</w:t>
      </w:r>
      <w:r w:rsidR="00837C40">
        <w:rPr>
          <w:sz w:val="24"/>
        </w:rPr>
        <w:t xml:space="preserve"> </w:t>
      </w:r>
      <w:r>
        <w:rPr>
          <w:sz w:val="24"/>
        </w:rPr>
        <w:t>детьми</w:t>
      </w:r>
      <w:r w:rsidR="00837C40">
        <w:rPr>
          <w:sz w:val="24"/>
        </w:rPr>
        <w:t xml:space="preserve"> </w:t>
      </w:r>
      <w:r>
        <w:rPr>
          <w:sz w:val="24"/>
        </w:rPr>
        <w:t>от 4до 5 лет— до20</w:t>
      </w:r>
      <w:r>
        <w:rPr>
          <w:spacing w:val="-4"/>
          <w:sz w:val="24"/>
        </w:rPr>
        <w:t xml:space="preserve"> мин;</w:t>
      </w:r>
    </w:p>
    <w:p w:rsidR="00274AF8" w:rsidRDefault="00025CF5">
      <w:pPr>
        <w:pStyle w:val="a5"/>
        <w:numPr>
          <w:ilvl w:val="2"/>
          <w:numId w:val="2"/>
        </w:numPr>
        <w:tabs>
          <w:tab w:val="left" w:pos="818"/>
        </w:tabs>
        <w:spacing w:line="293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в</w:t>
      </w:r>
      <w:r w:rsidR="00837C40">
        <w:rPr>
          <w:sz w:val="24"/>
        </w:rPr>
        <w:t xml:space="preserve"> </w:t>
      </w:r>
      <w:r>
        <w:rPr>
          <w:sz w:val="24"/>
        </w:rPr>
        <w:t>группах</w:t>
      </w:r>
      <w:r w:rsidR="00837C40">
        <w:rPr>
          <w:sz w:val="24"/>
        </w:rPr>
        <w:t xml:space="preserve"> </w:t>
      </w:r>
      <w:r>
        <w:rPr>
          <w:sz w:val="24"/>
        </w:rPr>
        <w:t>с</w:t>
      </w:r>
      <w:r w:rsidR="00837C40">
        <w:rPr>
          <w:sz w:val="24"/>
        </w:rPr>
        <w:t xml:space="preserve"> </w:t>
      </w:r>
      <w:r>
        <w:rPr>
          <w:sz w:val="24"/>
        </w:rPr>
        <w:t>детьми</w:t>
      </w:r>
      <w:r w:rsidR="00837C40">
        <w:rPr>
          <w:sz w:val="24"/>
        </w:rPr>
        <w:t xml:space="preserve"> </w:t>
      </w:r>
      <w:r>
        <w:rPr>
          <w:sz w:val="24"/>
        </w:rPr>
        <w:t>от 5до 6 лет— до25</w:t>
      </w:r>
      <w:r>
        <w:rPr>
          <w:spacing w:val="-4"/>
          <w:sz w:val="24"/>
        </w:rPr>
        <w:t xml:space="preserve"> мин;</w:t>
      </w:r>
    </w:p>
    <w:p w:rsidR="00274AF8" w:rsidRDefault="00025CF5">
      <w:pPr>
        <w:pStyle w:val="a5"/>
        <w:numPr>
          <w:ilvl w:val="2"/>
          <w:numId w:val="2"/>
        </w:numPr>
        <w:tabs>
          <w:tab w:val="left" w:pos="818"/>
        </w:tabs>
        <w:spacing w:line="292" w:lineRule="exact"/>
        <w:ind w:left="818" w:hanging="278"/>
        <w:rPr>
          <w:rFonts w:ascii="Symbol" w:hAnsi="Symbol"/>
          <w:sz w:val="24"/>
        </w:rPr>
      </w:pPr>
      <w:r>
        <w:rPr>
          <w:sz w:val="24"/>
        </w:rPr>
        <w:t>в</w:t>
      </w:r>
      <w:r w:rsidR="00837C40">
        <w:rPr>
          <w:sz w:val="24"/>
        </w:rPr>
        <w:t xml:space="preserve"> </w:t>
      </w:r>
      <w:r>
        <w:rPr>
          <w:sz w:val="24"/>
        </w:rPr>
        <w:t>группах</w:t>
      </w:r>
      <w:r w:rsidR="00837C40">
        <w:rPr>
          <w:sz w:val="24"/>
        </w:rPr>
        <w:t xml:space="preserve"> </w:t>
      </w:r>
      <w:r>
        <w:rPr>
          <w:sz w:val="24"/>
        </w:rPr>
        <w:t>с</w:t>
      </w:r>
      <w:r w:rsidR="00837C40">
        <w:rPr>
          <w:sz w:val="24"/>
        </w:rPr>
        <w:t xml:space="preserve"> </w:t>
      </w:r>
      <w:r>
        <w:rPr>
          <w:sz w:val="24"/>
        </w:rPr>
        <w:t>детьми</w:t>
      </w:r>
      <w:r w:rsidR="00837C40">
        <w:rPr>
          <w:sz w:val="24"/>
        </w:rPr>
        <w:t xml:space="preserve"> </w:t>
      </w:r>
      <w:r>
        <w:rPr>
          <w:sz w:val="24"/>
        </w:rPr>
        <w:t>от 6до 7 лет— до30</w:t>
      </w:r>
      <w:r>
        <w:rPr>
          <w:spacing w:val="-4"/>
          <w:sz w:val="24"/>
        </w:rPr>
        <w:t xml:space="preserve"> мин.</w:t>
      </w:r>
    </w:p>
    <w:p w:rsidR="00274AF8" w:rsidRDefault="00025CF5">
      <w:pPr>
        <w:pStyle w:val="a3"/>
        <w:spacing w:line="242" w:lineRule="auto"/>
        <w:ind w:firstLine="427"/>
      </w:pPr>
      <w:r>
        <w:t>Междузанятиямиврамкахобразовательнойдеятельностипредусмотреныперерывы продолжительностью не менее 10 минут.</w:t>
      </w:r>
    </w:p>
    <w:p w:rsidR="00274AF8" w:rsidRDefault="00025CF5">
      <w:pPr>
        <w:pStyle w:val="a3"/>
        <w:spacing w:before="152" w:line="242" w:lineRule="auto"/>
        <w:ind w:right="262" w:firstLine="427"/>
        <w:jc w:val="both"/>
      </w:pPr>
      <w: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274AF8" w:rsidRDefault="00025CF5">
      <w:pPr>
        <w:pStyle w:val="a3"/>
        <w:spacing w:before="152"/>
        <w:ind w:right="269" w:firstLine="427"/>
        <w:jc w:val="both"/>
      </w:pPr>
      <w:r>
        <w:t>В течениегодапроводиласьсистематическаяработа,направленнаянасохранение и укрепление физического, психического и эмоционального здоровья детей, по профилактике нарушений осанки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274AF8" w:rsidRDefault="00025CF5">
      <w:pPr>
        <w:pStyle w:val="a3"/>
        <w:spacing w:before="162" w:line="242" w:lineRule="auto"/>
        <w:ind w:right="275" w:firstLine="427"/>
        <w:jc w:val="both"/>
      </w:pPr>
      <w:r>
        <w:t>В физическом развитии дошкольников основными задачами для Детского сада являются охранаи укрепление</w:t>
      </w:r>
      <w:r w:rsidR="00837C40">
        <w:t xml:space="preserve"> </w:t>
      </w:r>
      <w:r>
        <w:t>физического, психического</w:t>
      </w:r>
      <w:r w:rsidR="00837C40">
        <w:t xml:space="preserve"> </w:t>
      </w:r>
      <w:r>
        <w:t>здоровья</w:t>
      </w:r>
      <w:r w:rsidR="00837C40">
        <w:t xml:space="preserve"> </w:t>
      </w:r>
      <w:r>
        <w:t>детей, в том</w:t>
      </w:r>
      <w:r w:rsidR="00837C40">
        <w:t xml:space="preserve"> </w:t>
      </w:r>
      <w:r>
        <w:t>числе их эмоционального благополучия. Оздоровительный процесс включает в себя:</w:t>
      </w:r>
    </w:p>
    <w:p w:rsidR="00274AF8" w:rsidRDefault="00025CF5">
      <w:pPr>
        <w:pStyle w:val="a3"/>
        <w:spacing w:before="153" w:line="242" w:lineRule="auto"/>
        <w:ind w:right="275" w:firstLine="427"/>
        <w:jc w:val="both"/>
      </w:pPr>
      <w:r>
        <w:t>В ДОУ ведется целенаправленная работа по оздоровлению и организации здорового образажизнидетейпосозданиюсоциальногоблагополучиявсемье,вследующихнаправлениях:</w:t>
      </w:r>
    </w:p>
    <w:p w:rsidR="00274AF8" w:rsidRDefault="00025CF5">
      <w:pPr>
        <w:pStyle w:val="a3"/>
        <w:tabs>
          <w:tab w:val="left" w:pos="2946"/>
          <w:tab w:val="left" w:pos="5068"/>
          <w:tab w:val="left" w:pos="6485"/>
          <w:tab w:val="left" w:pos="8612"/>
        </w:tabs>
        <w:spacing w:before="153" w:line="247" w:lineRule="auto"/>
        <w:ind w:right="860" w:firstLine="427"/>
      </w:pPr>
      <w:r>
        <w:rPr>
          <w:spacing w:val="-2"/>
        </w:rPr>
        <w:t>систематический</w:t>
      </w:r>
      <w:r>
        <w:tab/>
        <w:t>анализ</w:t>
      </w:r>
      <w:r w:rsidR="00837C40">
        <w:t xml:space="preserve"> </w:t>
      </w:r>
      <w:r>
        <w:t>здоровья</w:t>
      </w:r>
      <w:r>
        <w:tab/>
        <w:t>детей</w:t>
      </w:r>
      <w:r w:rsidR="00837C40">
        <w:t xml:space="preserve"> </w:t>
      </w:r>
      <w:r>
        <w:t>с</w:t>
      </w:r>
      <w:r>
        <w:tab/>
      </w:r>
      <w:r>
        <w:rPr>
          <w:spacing w:val="-2"/>
        </w:rPr>
        <w:t>последующей</w:t>
      </w:r>
      <w:r>
        <w:tab/>
      </w:r>
      <w:r>
        <w:rPr>
          <w:spacing w:val="-2"/>
        </w:rPr>
        <w:t xml:space="preserve">медико- </w:t>
      </w:r>
      <w:r>
        <w:t>психолого- педагогической коррекцией;</w:t>
      </w:r>
    </w:p>
    <w:p w:rsidR="00274AF8" w:rsidRDefault="00025CF5">
      <w:pPr>
        <w:pStyle w:val="a3"/>
        <w:spacing w:before="142" w:line="247" w:lineRule="auto"/>
        <w:ind w:firstLine="427"/>
      </w:pPr>
      <w:r>
        <w:t xml:space="preserve">профилактическаяработапопредупреждениюинфекционных,простудныхзаболеваний, </w:t>
      </w:r>
      <w:r>
        <w:rPr>
          <w:spacing w:val="-2"/>
        </w:rPr>
        <w:t>негативных.</w:t>
      </w:r>
    </w:p>
    <w:p w:rsidR="00274AF8" w:rsidRDefault="00837C40">
      <w:pPr>
        <w:pStyle w:val="a3"/>
        <w:spacing w:before="152"/>
        <w:ind w:left="540"/>
      </w:pPr>
      <w:r>
        <w:t>Р</w:t>
      </w:r>
      <w:r w:rsidR="00025CF5">
        <w:t>ешение</w:t>
      </w:r>
      <w:r>
        <w:t xml:space="preserve"> </w:t>
      </w:r>
      <w:r w:rsidR="00025CF5">
        <w:t>оздоровительных</w:t>
      </w:r>
      <w:r>
        <w:t xml:space="preserve"> </w:t>
      </w:r>
      <w:r w:rsidR="00025CF5">
        <w:t>задач</w:t>
      </w:r>
      <w:r>
        <w:t xml:space="preserve"> </w:t>
      </w:r>
      <w:r w:rsidR="00025CF5">
        <w:t>средствами</w:t>
      </w:r>
      <w:r>
        <w:t xml:space="preserve"> </w:t>
      </w:r>
      <w:r w:rsidR="00025CF5">
        <w:t>физической</w:t>
      </w:r>
      <w:r>
        <w:t xml:space="preserve"> </w:t>
      </w:r>
      <w:r w:rsidR="00025CF5">
        <w:rPr>
          <w:spacing w:val="-2"/>
        </w:rPr>
        <w:t>культуры.</w:t>
      </w:r>
    </w:p>
    <w:p w:rsidR="00274AF8" w:rsidRDefault="00025CF5">
      <w:pPr>
        <w:pStyle w:val="a3"/>
        <w:spacing w:before="156" w:line="242" w:lineRule="auto"/>
        <w:ind w:right="263" w:firstLine="427"/>
        <w:jc w:val="both"/>
      </w:pPr>
      <w:r>
        <w:t xml:space="preserve">В физическом развитии дошкольников основными задачами для Детского сада являются охранаиукреплениефизического,психическогоздоровьядетей,втомчислеихэмоционального </w:t>
      </w:r>
      <w:r>
        <w:rPr>
          <w:spacing w:val="-2"/>
        </w:rPr>
        <w:t>благополучия.</w:t>
      </w:r>
    </w:p>
    <w:p w:rsidR="00274AF8" w:rsidRDefault="00025CF5">
      <w:pPr>
        <w:pStyle w:val="a3"/>
        <w:spacing w:before="153"/>
        <w:ind w:left="535"/>
      </w:pPr>
      <w:r>
        <w:t>Оздоровительный</w:t>
      </w:r>
      <w:r w:rsidR="00837C40">
        <w:t xml:space="preserve"> </w:t>
      </w:r>
      <w:r>
        <w:t>процесс</w:t>
      </w:r>
      <w:r w:rsidR="00837C40">
        <w:t xml:space="preserve"> </w:t>
      </w:r>
      <w:r>
        <w:t>включает</w:t>
      </w:r>
      <w:r w:rsidR="00837C40">
        <w:t xml:space="preserve"> </w:t>
      </w:r>
      <w:r>
        <w:t>в</w:t>
      </w:r>
      <w:r>
        <w:rPr>
          <w:spacing w:val="-4"/>
        </w:rPr>
        <w:t xml:space="preserve"> себя:</w:t>
      </w:r>
    </w:p>
    <w:p w:rsidR="00274AF8" w:rsidRDefault="00025CF5">
      <w:pPr>
        <w:pStyle w:val="a5"/>
        <w:numPr>
          <w:ilvl w:val="0"/>
          <w:numId w:val="6"/>
        </w:numPr>
        <w:tabs>
          <w:tab w:val="left" w:pos="818"/>
        </w:tabs>
        <w:spacing w:before="161"/>
        <w:ind w:left="818" w:hanging="345"/>
        <w:rPr>
          <w:sz w:val="24"/>
        </w:rPr>
      </w:pPr>
      <w:r>
        <w:rPr>
          <w:sz w:val="24"/>
        </w:rPr>
        <w:t>профилактические,</w:t>
      </w:r>
      <w:r w:rsidR="00837C40">
        <w:rPr>
          <w:sz w:val="24"/>
        </w:rPr>
        <w:t xml:space="preserve"> </w:t>
      </w:r>
      <w:r>
        <w:rPr>
          <w:sz w:val="24"/>
        </w:rPr>
        <w:t>оздоровительные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274AF8" w:rsidRDefault="00025CF5">
      <w:pPr>
        <w:pStyle w:val="a5"/>
        <w:numPr>
          <w:ilvl w:val="0"/>
          <w:numId w:val="6"/>
        </w:numPr>
        <w:tabs>
          <w:tab w:val="left" w:pos="818"/>
          <w:tab w:val="left" w:pos="3102"/>
          <w:tab w:val="left" w:pos="4248"/>
          <w:tab w:val="left" w:pos="6449"/>
          <w:tab w:val="left" w:pos="7903"/>
          <w:tab w:val="left" w:pos="8795"/>
        </w:tabs>
        <w:spacing w:before="156" w:line="247" w:lineRule="auto"/>
        <w:ind w:right="273" w:firstLine="360"/>
        <w:rPr>
          <w:sz w:val="24"/>
        </w:rPr>
      </w:pPr>
      <w:r>
        <w:rPr>
          <w:spacing w:val="-2"/>
          <w:sz w:val="24"/>
        </w:rPr>
        <w:t>общеукрепляющую</w:t>
      </w:r>
      <w:r>
        <w:rPr>
          <w:sz w:val="24"/>
        </w:rPr>
        <w:tab/>
      </w:r>
      <w:r>
        <w:rPr>
          <w:spacing w:val="-2"/>
          <w:sz w:val="24"/>
        </w:rPr>
        <w:t>терапию</w:t>
      </w:r>
      <w:r>
        <w:rPr>
          <w:sz w:val="24"/>
        </w:rPr>
        <w:tab/>
      </w:r>
      <w:r>
        <w:rPr>
          <w:spacing w:val="-2"/>
          <w:sz w:val="24"/>
        </w:rPr>
        <w:t>(витаминотерапия,</w:t>
      </w:r>
      <w:r>
        <w:rPr>
          <w:sz w:val="24"/>
        </w:rPr>
        <w:tab/>
      </w:r>
      <w:r>
        <w:rPr>
          <w:spacing w:val="-2"/>
          <w:sz w:val="24"/>
        </w:rPr>
        <w:t>полоскание</w:t>
      </w:r>
      <w:r>
        <w:rPr>
          <w:sz w:val="24"/>
        </w:rPr>
        <w:tab/>
      </w:r>
      <w:r>
        <w:rPr>
          <w:spacing w:val="-2"/>
          <w:sz w:val="24"/>
        </w:rPr>
        <w:t>горла,</w:t>
      </w:r>
      <w:r>
        <w:rPr>
          <w:sz w:val="24"/>
        </w:rPr>
        <w:tab/>
      </w:r>
      <w:r>
        <w:rPr>
          <w:spacing w:val="-2"/>
          <w:sz w:val="24"/>
        </w:rPr>
        <w:t>применение фитонцидов);</w:t>
      </w:r>
    </w:p>
    <w:p w:rsidR="00274AF8" w:rsidRDefault="00025CF5">
      <w:pPr>
        <w:pStyle w:val="a5"/>
        <w:numPr>
          <w:ilvl w:val="0"/>
          <w:numId w:val="6"/>
        </w:numPr>
        <w:tabs>
          <w:tab w:val="left" w:pos="818"/>
        </w:tabs>
        <w:spacing w:before="147"/>
        <w:ind w:left="818" w:hanging="345"/>
        <w:rPr>
          <w:sz w:val="24"/>
        </w:rPr>
      </w:pPr>
      <w:r>
        <w:rPr>
          <w:sz w:val="24"/>
        </w:rPr>
        <w:t>организацию</w:t>
      </w:r>
      <w:r w:rsidR="00837C40">
        <w:rPr>
          <w:sz w:val="24"/>
        </w:rPr>
        <w:t xml:space="preserve"> </w:t>
      </w:r>
      <w:r>
        <w:rPr>
          <w:sz w:val="24"/>
        </w:rPr>
        <w:t>рационального</w:t>
      </w:r>
      <w:r w:rsidR="00837C40">
        <w:rPr>
          <w:sz w:val="24"/>
        </w:rPr>
        <w:t xml:space="preserve"> </w:t>
      </w:r>
      <w:r>
        <w:rPr>
          <w:sz w:val="24"/>
        </w:rPr>
        <w:t>питания(четырехразовый</w:t>
      </w:r>
      <w:r w:rsidR="00837C40">
        <w:rPr>
          <w:sz w:val="24"/>
        </w:rPr>
        <w:t xml:space="preserve"> </w:t>
      </w:r>
      <w:r>
        <w:rPr>
          <w:sz w:val="24"/>
        </w:rPr>
        <w:t>режим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питания);</w:t>
      </w:r>
    </w:p>
    <w:p w:rsidR="00274AF8" w:rsidRDefault="00025CF5">
      <w:pPr>
        <w:pStyle w:val="a5"/>
        <w:numPr>
          <w:ilvl w:val="0"/>
          <w:numId w:val="6"/>
        </w:numPr>
        <w:tabs>
          <w:tab w:val="left" w:pos="818"/>
        </w:tabs>
        <w:spacing w:before="161"/>
        <w:ind w:left="818" w:hanging="345"/>
        <w:rPr>
          <w:sz w:val="24"/>
        </w:rPr>
      </w:pPr>
      <w:r>
        <w:rPr>
          <w:sz w:val="24"/>
        </w:rPr>
        <w:t>санитарно-гигиенические</w:t>
      </w:r>
      <w:r w:rsidR="00837C40">
        <w:rPr>
          <w:sz w:val="24"/>
        </w:rPr>
        <w:t xml:space="preserve"> </w:t>
      </w:r>
      <w:r>
        <w:rPr>
          <w:sz w:val="24"/>
        </w:rPr>
        <w:t>и</w:t>
      </w:r>
      <w:r w:rsidR="00837C40">
        <w:rPr>
          <w:sz w:val="24"/>
        </w:rPr>
        <w:t xml:space="preserve"> </w:t>
      </w:r>
      <w:r>
        <w:rPr>
          <w:sz w:val="24"/>
        </w:rPr>
        <w:t>противоэпидемиологические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274AF8" w:rsidRDefault="00025CF5">
      <w:pPr>
        <w:pStyle w:val="a5"/>
        <w:numPr>
          <w:ilvl w:val="0"/>
          <w:numId w:val="6"/>
        </w:numPr>
        <w:tabs>
          <w:tab w:val="left" w:pos="818"/>
        </w:tabs>
        <w:spacing w:before="160"/>
        <w:ind w:left="818" w:hanging="345"/>
        <w:rPr>
          <w:sz w:val="24"/>
        </w:rPr>
      </w:pPr>
      <w:r>
        <w:rPr>
          <w:sz w:val="24"/>
        </w:rPr>
        <w:t>двигательную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:rsidR="00274AF8" w:rsidRDefault="00025CF5">
      <w:pPr>
        <w:pStyle w:val="a5"/>
        <w:numPr>
          <w:ilvl w:val="0"/>
          <w:numId w:val="6"/>
        </w:numPr>
        <w:tabs>
          <w:tab w:val="left" w:pos="818"/>
        </w:tabs>
        <w:spacing w:before="161"/>
        <w:ind w:left="818" w:hanging="345"/>
        <w:rPr>
          <w:sz w:val="24"/>
        </w:rPr>
      </w:pPr>
      <w:r>
        <w:rPr>
          <w:sz w:val="24"/>
        </w:rPr>
        <w:t>комплекс</w:t>
      </w:r>
      <w:r w:rsidR="00837C40">
        <w:rPr>
          <w:sz w:val="24"/>
        </w:rPr>
        <w:t xml:space="preserve"> </w:t>
      </w:r>
      <w:r>
        <w:rPr>
          <w:sz w:val="24"/>
        </w:rPr>
        <w:t>закаливающих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274AF8" w:rsidRDefault="00025CF5">
      <w:pPr>
        <w:pStyle w:val="a5"/>
        <w:numPr>
          <w:ilvl w:val="0"/>
          <w:numId w:val="6"/>
        </w:numPr>
        <w:tabs>
          <w:tab w:val="left" w:pos="818"/>
        </w:tabs>
        <w:spacing w:before="157" w:line="242" w:lineRule="auto"/>
        <w:ind w:right="278" w:firstLine="360"/>
        <w:rPr>
          <w:sz w:val="24"/>
        </w:rPr>
      </w:pPr>
      <w:r>
        <w:rPr>
          <w:sz w:val="24"/>
        </w:rPr>
        <w:t>использованиездоровьесберегающихтехнологийиметодик(дыхательныегимнастики, индивидуальные физические упражнения, занятия в сухом бассейне);</w:t>
      </w:r>
    </w:p>
    <w:p w:rsidR="00274AF8" w:rsidRDefault="00025CF5">
      <w:pPr>
        <w:pStyle w:val="a5"/>
        <w:numPr>
          <w:ilvl w:val="0"/>
          <w:numId w:val="6"/>
        </w:numPr>
        <w:tabs>
          <w:tab w:val="left" w:pos="818"/>
        </w:tabs>
        <w:spacing w:before="158"/>
        <w:ind w:left="818" w:hanging="345"/>
        <w:rPr>
          <w:sz w:val="24"/>
        </w:rPr>
      </w:pPr>
      <w:r>
        <w:rPr>
          <w:sz w:val="24"/>
        </w:rPr>
        <w:t>режим</w:t>
      </w:r>
      <w:r w:rsidR="00837C40">
        <w:rPr>
          <w:sz w:val="24"/>
        </w:rPr>
        <w:t xml:space="preserve"> </w:t>
      </w:r>
      <w:r>
        <w:rPr>
          <w:sz w:val="24"/>
        </w:rPr>
        <w:t>проветривания</w:t>
      </w:r>
      <w:r w:rsidR="00837C40">
        <w:rPr>
          <w:sz w:val="24"/>
        </w:rPr>
        <w:t xml:space="preserve"> </w:t>
      </w:r>
      <w:r>
        <w:rPr>
          <w:sz w:val="24"/>
        </w:rPr>
        <w:t>и</w:t>
      </w:r>
      <w:r w:rsidR="00837C40">
        <w:rPr>
          <w:sz w:val="24"/>
        </w:rPr>
        <w:t xml:space="preserve"> </w:t>
      </w:r>
      <w:r>
        <w:rPr>
          <w:spacing w:val="-2"/>
          <w:sz w:val="24"/>
        </w:rPr>
        <w:t>кварцевания.</w:t>
      </w:r>
    </w:p>
    <w:p w:rsidR="00274AF8" w:rsidRDefault="00274AF8">
      <w:pPr>
        <w:rPr>
          <w:sz w:val="24"/>
        </w:rPr>
        <w:sectPr w:rsidR="00274AF8">
          <w:pgSz w:w="11910" w:h="16840"/>
          <w:pgMar w:top="1040" w:right="580" w:bottom="280" w:left="1020" w:header="720" w:footer="720" w:gutter="0"/>
          <w:cols w:space="720"/>
        </w:sectPr>
      </w:pPr>
    </w:p>
    <w:p w:rsidR="00274AF8" w:rsidRDefault="00025CF5">
      <w:pPr>
        <w:pStyle w:val="a3"/>
        <w:spacing w:before="66" w:line="247" w:lineRule="auto"/>
        <w:ind w:right="265" w:firstLine="427"/>
        <w:jc w:val="both"/>
      </w:pPr>
      <w:r>
        <w:lastRenderedPageBreak/>
        <w:t>Благодаря созданию медико-педагогических условий и системе оздоровительных мероприятий показатели физического здоровья детей улучшились.</w:t>
      </w:r>
    </w:p>
    <w:p w:rsidR="00274AF8" w:rsidRDefault="00025CF5">
      <w:pPr>
        <w:pStyle w:val="a3"/>
        <w:spacing w:before="147"/>
        <w:ind w:right="263" w:firstLine="427"/>
        <w:jc w:val="both"/>
      </w:pPr>
      <w:r>
        <w:t>Вывод: воспитательно - образовательный процесс в Детском саду строится с учетом требованийсанитарно-гигиеническогорежимавдошкольныхучреждениях.Выполнениедетьми программы осуществляется на хорошем уровне. Годовые задачи реализованы в полном</w:t>
      </w:r>
      <w:r w:rsidR="00837C40">
        <w:t xml:space="preserve"> </w:t>
      </w:r>
      <w:r>
        <w:t>объеме. В Детском саду систематически организуются и проводятся различные тематические мероприятия. Содержание воспитательно - 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274AF8" w:rsidRDefault="00025CF5">
      <w:pPr>
        <w:pStyle w:val="a3"/>
        <w:spacing w:before="157" w:line="247" w:lineRule="auto"/>
        <w:ind w:right="267" w:firstLine="427"/>
        <w:jc w:val="both"/>
      </w:pPr>
      <w:r>
        <w:t>Учебно-методическоеобеспечениеполностью(неполностью/частично)соответствуетФОП ДО, ФГОС ДО, условиям реализации ФОП ДО.</w:t>
      </w:r>
    </w:p>
    <w:p w:rsidR="00274AF8" w:rsidRDefault="00274AF8">
      <w:pPr>
        <w:pStyle w:val="a3"/>
        <w:ind w:left="0"/>
      </w:pPr>
    </w:p>
    <w:p w:rsidR="00274AF8" w:rsidRDefault="00274AF8">
      <w:pPr>
        <w:pStyle w:val="a3"/>
        <w:spacing w:before="42"/>
        <w:ind w:left="0"/>
      </w:pPr>
    </w:p>
    <w:p w:rsidR="00274AF8" w:rsidRDefault="00025CF5">
      <w:pPr>
        <w:pStyle w:val="1"/>
        <w:numPr>
          <w:ilvl w:val="1"/>
          <w:numId w:val="2"/>
        </w:numPr>
        <w:tabs>
          <w:tab w:val="left" w:pos="3248"/>
        </w:tabs>
        <w:ind w:left="3248" w:hanging="422"/>
        <w:jc w:val="left"/>
      </w:pPr>
      <w:r>
        <w:t>Оценка</w:t>
      </w:r>
      <w:r w:rsidR="00837C40">
        <w:t xml:space="preserve"> </w:t>
      </w:r>
      <w:r>
        <w:t>качества</w:t>
      </w:r>
      <w:r w:rsidR="00837C40">
        <w:t xml:space="preserve"> </w:t>
      </w:r>
      <w:r>
        <w:t>кадрового</w:t>
      </w:r>
      <w:r w:rsidR="00837C40">
        <w:t xml:space="preserve"> </w:t>
      </w:r>
      <w:r>
        <w:rPr>
          <w:spacing w:val="-2"/>
        </w:rPr>
        <w:t>обеспечения</w:t>
      </w:r>
    </w:p>
    <w:p w:rsidR="00274AF8" w:rsidRDefault="00025CF5">
      <w:pPr>
        <w:pStyle w:val="a3"/>
        <w:spacing w:before="146" w:line="247" w:lineRule="auto"/>
        <w:ind w:right="278" w:firstLine="360"/>
        <w:jc w:val="both"/>
      </w:pPr>
      <w:r>
        <w:t>Педагогическими кадрами и техническим персоналом ДО укомплектовано согласно штатного расписания, утвержденному заведующим ДОУ.</w:t>
      </w:r>
    </w:p>
    <w:p w:rsidR="00274AF8" w:rsidRDefault="00025CF5">
      <w:pPr>
        <w:pStyle w:val="a3"/>
        <w:spacing w:before="147" w:line="242" w:lineRule="auto"/>
        <w:ind w:right="269" w:firstLine="360"/>
        <w:jc w:val="both"/>
      </w:pPr>
      <w:r>
        <w:t xml:space="preserve">Детский сад укомплектован педагогическими кадрами на 100% согласно штатному расписанию. Всего работают 4, из них педагоги - 1. </w:t>
      </w:r>
    </w:p>
    <w:p w:rsidR="00274AF8" w:rsidRDefault="00025CF5">
      <w:pPr>
        <w:pStyle w:val="a3"/>
        <w:spacing w:before="155"/>
        <w:ind w:left="473"/>
      </w:pPr>
      <w:r>
        <w:t>Педагогический</w:t>
      </w:r>
      <w:r w:rsidR="000B65D7">
        <w:t xml:space="preserve"> </w:t>
      </w:r>
      <w:r>
        <w:t>процесс</w:t>
      </w:r>
      <w:r w:rsidR="000B65D7">
        <w:t xml:space="preserve"> </w:t>
      </w:r>
      <w:r>
        <w:t>в</w:t>
      </w:r>
      <w:r w:rsidR="000B65D7">
        <w:t xml:space="preserve"> </w:t>
      </w:r>
      <w:r>
        <w:t>ДОУ</w:t>
      </w:r>
      <w:r w:rsidR="000B65D7">
        <w:t xml:space="preserve"> </w:t>
      </w:r>
      <w:r>
        <w:rPr>
          <w:spacing w:val="-2"/>
        </w:rPr>
        <w:t>обеспечивают:</w:t>
      </w:r>
    </w:p>
    <w:p w:rsidR="00274AF8" w:rsidRDefault="00025CF5">
      <w:pPr>
        <w:pStyle w:val="a5"/>
        <w:numPr>
          <w:ilvl w:val="0"/>
          <w:numId w:val="7"/>
        </w:numPr>
        <w:tabs>
          <w:tab w:val="left" w:pos="395"/>
        </w:tabs>
        <w:spacing w:before="158" w:line="293" w:lineRule="exact"/>
        <w:ind w:left="395" w:hanging="282"/>
        <w:rPr>
          <w:sz w:val="24"/>
        </w:rPr>
      </w:pPr>
      <w:r>
        <w:rPr>
          <w:spacing w:val="-2"/>
          <w:sz w:val="24"/>
        </w:rPr>
        <w:t>Заведующий</w:t>
      </w:r>
    </w:p>
    <w:p w:rsidR="00274AF8" w:rsidRDefault="00025CF5">
      <w:pPr>
        <w:pStyle w:val="a5"/>
        <w:numPr>
          <w:ilvl w:val="0"/>
          <w:numId w:val="7"/>
        </w:numPr>
        <w:tabs>
          <w:tab w:val="left" w:pos="395"/>
        </w:tabs>
        <w:spacing w:line="293" w:lineRule="exact"/>
        <w:ind w:left="395" w:hanging="282"/>
        <w:rPr>
          <w:sz w:val="24"/>
        </w:rPr>
      </w:pPr>
      <w:r>
        <w:rPr>
          <w:sz w:val="24"/>
        </w:rPr>
        <w:t>Воспитатель-</w:t>
      </w:r>
      <w:r>
        <w:rPr>
          <w:spacing w:val="-10"/>
          <w:sz w:val="24"/>
        </w:rPr>
        <w:t>1</w:t>
      </w:r>
    </w:p>
    <w:p w:rsidR="00274AF8" w:rsidRDefault="00274AF8">
      <w:pPr>
        <w:pStyle w:val="a5"/>
        <w:tabs>
          <w:tab w:val="left" w:pos="395"/>
        </w:tabs>
        <w:spacing w:line="293" w:lineRule="exact"/>
        <w:ind w:left="0" w:firstLine="0"/>
        <w:rPr>
          <w:sz w:val="24"/>
        </w:rPr>
      </w:pPr>
    </w:p>
    <w:p w:rsidR="00274AF8" w:rsidRDefault="00025CF5">
      <w:pPr>
        <w:pStyle w:val="a3"/>
        <w:spacing w:line="242" w:lineRule="auto"/>
        <w:ind w:firstLine="427"/>
      </w:pPr>
      <w:r>
        <w:t>Всепедагогическиеработникиимеютпрофессиональноеобразованиеисвоевременно проходят курсы повышения квалификации.</w:t>
      </w:r>
    </w:p>
    <w:p w:rsidR="00274AF8" w:rsidRDefault="00025CF5">
      <w:pPr>
        <w:pStyle w:val="1"/>
        <w:spacing w:before="61"/>
      </w:pPr>
      <w:bookmarkStart w:id="9" w:name="Образование_педагогов"/>
      <w:bookmarkEnd w:id="9"/>
      <w:r>
        <w:t>Образование</w:t>
      </w:r>
      <w:r w:rsidR="000B65D7">
        <w:t xml:space="preserve"> </w:t>
      </w:r>
      <w:r>
        <w:rPr>
          <w:spacing w:val="-2"/>
        </w:rPr>
        <w:t>педагогов</w:t>
      </w:r>
    </w:p>
    <w:p w:rsidR="00274AF8" w:rsidRDefault="00274AF8">
      <w:pPr>
        <w:pStyle w:val="a3"/>
        <w:spacing w:before="6" w:after="1"/>
        <w:ind w:left="0"/>
        <w:rPr>
          <w:b/>
          <w:sz w:val="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1843"/>
        <w:gridCol w:w="1982"/>
        <w:gridCol w:w="1843"/>
        <w:gridCol w:w="1843"/>
      </w:tblGrid>
      <w:tr w:rsidR="00274AF8">
        <w:trPr>
          <w:trHeight w:val="403"/>
        </w:trPr>
        <w:tc>
          <w:tcPr>
            <w:tcW w:w="2127" w:type="dxa"/>
            <w:vMerge w:val="restart"/>
          </w:tcPr>
          <w:p w:rsidR="00274AF8" w:rsidRDefault="00025CF5">
            <w:pPr>
              <w:pStyle w:val="TableParagraph"/>
              <w:spacing w:before="25"/>
              <w:ind w:left="28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3" w:type="dxa"/>
            <w:vMerge w:val="restart"/>
          </w:tcPr>
          <w:p w:rsidR="00274AF8" w:rsidRDefault="00025CF5">
            <w:pPr>
              <w:pStyle w:val="TableParagraph"/>
              <w:spacing w:line="300" w:lineRule="auto"/>
              <w:ind w:left="331" w:firstLine="244"/>
              <w:rPr>
                <w:sz w:val="24"/>
              </w:rPr>
            </w:pPr>
            <w:r>
              <w:rPr>
                <w:spacing w:val="-2"/>
                <w:sz w:val="24"/>
              </w:rPr>
              <w:t>Всего педагогов</w:t>
            </w:r>
          </w:p>
        </w:tc>
        <w:tc>
          <w:tcPr>
            <w:tcW w:w="5668" w:type="dxa"/>
            <w:gridSpan w:val="3"/>
          </w:tcPr>
          <w:p w:rsidR="00274AF8" w:rsidRDefault="00025CF5">
            <w:pPr>
              <w:pStyle w:val="TableParagraph"/>
              <w:spacing w:before="25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  <w:tr w:rsidR="00274AF8">
        <w:trPr>
          <w:trHeight w:val="805"/>
        </w:trPr>
        <w:tc>
          <w:tcPr>
            <w:tcW w:w="2127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274AF8" w:rsidRDefault="00025CF5">
            <w:pPr>
              <w:pStyle w:val="TableParagraph"/>
              <w:spacing w:before="25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25"/>
              <w:ind w:left="3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Бакалавр</w:t>
            </w: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25" w:line="312" w:lineRule="auto"/>
              <w:ind w:left="286" w:firstLine="221"/>
              <w:rPr>
                <w:sz w:val="24"/>
              </w:rPr>
            </w:pPr>
            <w:r>
              <w:rPr>
                <w:spacing w:val="-2"/>
                <w:sz w:val="24"/>
              </w:rPr>
              <w:t>Среднее специальное</w:t>
            </w:r>
          </w:p>
        </w:tc>
      </w:tr>
      <w:tr w:rsidR="00274AF8">
        <w:trPr>
          <w:trHeight w:val="398"/>
        </w:trPr>
        <w:tc>
          <w:tcPr>
            <w:tcW w:w="2127" w:type="dxa"/>
          </w:tcPr>
          <w:p w:rsidR="00274AF8" w:rsidRDefault="00025CF5">
            <w:pPr>
              <w:pStyle w:val="TableParagraph"/>
              <w:spacing w:before="25"/>
              <w:ind w:left="46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25"/>
              <w:ind w:left="37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982" w:type="dxa"/>
          </w:tcPr>
          <w:p w:rsidR="00274AF8" w:rsidRDefault="00025CF5">
            <w:pPr>
              <w:pStyle w:val="TableParagraph"/>
              <w:spacing w:before="25"/>
              <w:ind w:left="27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25"/>
              <w:ind w:left="37" w:righ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25"/>
              <w:ind w:left="37" w:righ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74AF8" w:rsidRDefault="00274AF8">
      <w:pPr>
        <w:jc w:val="center"/>
        <w:rPr>
          <w:sz w:val="24"/>
        </w:rPr>
        <w:sectPr w:rsidR="00274AF8">
          <w:pgSz w:w="11910" w:h="16840"/>
          <w:pgMar w:top="1040" w:right="580" w:bottom="280" w:left="1020" w:header="720" w:footer="720" w:gutter="0"/>
          <w:cols w:space="720"/>
        </w:sectPr>
      </w:pPr>
    </w:p>
    <w:p w:rsidR="00274AF8" w:rsidRDefault="00025CF5">
      <w:pPr>
        <w:spacing w:before="70"/>
        <w:ind w:left="113"/>
        <w:jc w:val="both"/>
        <w:rPr>
          <w:b/>
          <w:sz w:val="24"/>
        </w:rPr>
      </w:pPr>
      <w:r>
        <w:rPr>
          <w:b/>
          <w:sz w:val="24"/>
        </w:rPr>
        <w:lastRenderedPageBreak/>
        <w:t>Уровень</w:t>
      </w:r>
      <w:r w:rsidR="000B65D7">
        <w:rPr>
          <w:b/>
          <w:sz w:val="24"/>
        </w:rPr>
        <w:t xml:space="preserve"> </w:t>
      </w:r>
      <w:r>
        <w:rPr>
          <w:b/>
          <w:sz w:val="24"/>
        </w:rPr>
        <w:t>квалификации</w:t>
      </w:r>
      <w:r w:rsidR="000B65D7">
        <w:rPr>
          <w:b/>
          <w:sz w:val="24"/>
        </w:rPr>
        <w:t xml:space="preserve"> </w:t>
      </w:r>
      <w:r>
        <w:rPr>
          <w:b/>
          <w:spacing w:val="-2"/>
          <w:sz w:val="24"/>
        </w:rPr>
        <w:t>педагогов</w:t>
      </w:r>
    </w:p>
    <w:p w:rsidR="00274AF8" w:rsidRDefault="00274AF8">
      <w:pPr>
        <w:pStyle w:val="a3"/>
        <w:spacing w:before="54"/>
        <w:ind w:left="0"/>
        <w:rPr>
          <w:b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1843"/>
        <w:gridCol w:w="1982"/>
        <w:gridCol w:w="1843"/>
        <w:gridCol w:w="1843"/>
      </w:tblGrid>
      <w:tr w:rsidR="00274AF8">
        <w:trPr>
          <w:trHeight w:val="801"/>
        </w:trPr>
        <w:tc>
          <w:tcPr>
            <w:tcW w:w="2127" w:type="dxa"/>
          </w:tcPr>
          <w:p w:rsidR="00274AF8" w:rsidRDefault="00025CF5">
            <w:pPr>
              <w:pStyle w:val="TableParagraph"/>
              <w:spacing w:before="25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25" w:line="314" w:lineRule="auto"/>
              <w:ind w:left="417" w:firstLine="2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982" w:type="dxa"/>
          </w:tcPr>
          <w:p w:rsidR="00274AF8" w:rsidRDefault="00025CF5">
            <w:pPr>
              <w:pStyle w:val="TableParagraph"/>
              <w:spacing w:before="25" w:line="314" w:lineRule="auto"/>
              <w:ind w:left="408" w:firstLine="100"/>
              <w:rPr>
                <w:sz w:val="24"/>
              </w:rPr>
            </w:pPr>
            <w:r>
              <w:rPr>
                <w:spacing w:val="-2"/>
                <w:sz w:val="24"/>
              </w:rPr>
              <w:t>Высшая категория</w:t>
            </w: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25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25"/>
              <w:ind w:left="3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СЗД</w:t>
            </w:r>
          </w:p>
        </w:tc>
      </w:tr>
      <w:tr w:rsidR="00274AF8">
        <w:trPr>
          <w:trHeight w:val="402"/>
        </w:trPr>
        <w:tc>
          <w:tcPr>
            <w:tcW w:w="2127" w:type="dxa"/>
          </w:tcPr>
          <w:p w:rsidR="00274AF8" w:rsidRDefault="00025CF5">
            <w:pPr>
              <w:pStyle w:val="TableParagraph"/>
              <w:spacing w:before="30"/>
              <w:ind w:left="20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30"/>
              <w:ind w:left="37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982" w:type="dxa"/>
          </w:tcPr>
          <w:p w:rsidR="00274AF8" w:rsidRDefault="000B65D7">
            <w:pPr>
              <w:pStyle w:val="TableParagraph"/>
              <w:spacing w:before="30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274AF8" w:rsidRDefault="000B65D7">
            <w:pPr>
              <w:pStyle w:val="TableParagraph"/>
              <w:spacing w:before="30"/>
              <w:ind w:left="37"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30"/>
              <w:ind w:left="37" w:righ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74AF8" w:rsidRDefault="00025CF5">
      <w:pPr>
        <w:pStyle w:val="a3"/>
        <w:spacing w:before="271" w:line="242" w:lineRule="auto"/>
        <w:ind w:firstLine="360"/>
      </w:pPr>
      <w:r>
        <w:t>Согласноплануметодическойработыврамкахповышениякомпетенциипедагоговповопросам реализации ФОП ДО были организованы и проведены следующие мероприятия:</w:t>
      </w:r>
    </w:p>
    <w:p w:rsidR="00274AF8" w:rsidRDefault="000B65D7">
      <w:pPr>
        <w:pStyle w:val="a5"/>
        <w:numPr>
          <w:ilvl w:val="2"/>
          <w:numId w:val="2"/>
        </w:numPr>
        <w:tabs>
          <w:tab w:val="left" w:pos="817"/>
        </w:tabs>
        <w:spacing w:line="271" w:lineRule="exact"/>
        <w:ind w:left="817" w:hanging="277"/>
        <w:rPr>
          <w:rFonts w:ascii="Symbol" w:hAnsi="Symbol"/>
          <w:sz w:val="20"/>
        </w:rPr>
      </w:pPr>
      <w:r>
        <w:rPr>
          <w:sz w:val="24"/>
        </w:rPr>
        <w:t>К</w:t>
      </w:r>
      <w:r w:rsidR="00025CF5">
        <w:rPr>
          <w:sz w:val="24"/>
        </w:rPr>
        <w:t>руглый</w:t>
      </w:r>
      <w:r>
        <w:rPr>
          <w:sz w:val="24"/>
        </w:rPr>
        <w:t xml:space="preserve"> </w:t>
      </w:r>
      <w:r w:rsidR="00025CF5">
        <w:rPr>
          <w:sz w:val="24"/>
        </w:rPr>
        <w:t>стол«Обновленная</w:t>
      </w:r>
      <w:r>
        <w:rPr>
          <w:sz w:val="24"/>
        </w:rPr>
        <w:t xml:space="preserve"> </w:t>
      </w:r>
      <w:r w:rsidR="00025CF5">
        <w:rPr>
          <w:sz w:val="24"/>
        </w:rPr>
        <w:t>ОПДО:</w:t>
      </w:r>
      <w:r>
        <w:rPr>
          <w:sz w:val="24"/>
        </w:rPr>
        <w:t xml:space="preserve"> </w:t>
      </w:r>
      <w:r w:rsidR="00025CF5">
        <w:rPr>
          <w:sz w:val="24"/>
        </w:rPr>
        <w:t>вопросы</w:t>
      </w:r>
      <w:r>
        <w:rPr>
          <w:sz w:val="24"/>
        </w:rPr>
        <w:t xml:space="preserve"> </w:t>
      </w:r>
      <w:r w:rsidR="00025CF5">
        <w:rPr>
          <w:sz w:val="24"/>
        </w:rPr>
        <w:t>и</w:t>
      </w:r>
      <w:r>
        <w:rPr>
          <w:sz w:val="24"/>
        </w:rPr>
        <w:t xml:space="preserve"> </w:t>
      </w:r>
      <w:r w:rsidR="00025CF5">
        <w:rPr>
          <w:spacing w:val="-2"/>
          <w:sz w:val="24"/>
        </w:rPr>
        <w:t>ответы»;</w:t>
      </w:r>
    </w:p>
    <w:p w:rsidR="00274AF8" w:rsidRDefault="00025CF5">
      <w:pPr>
        <w:pStyle w:val="a5"/>
        <w:numPr>
          <w:ilvl w:val="2"/>
          <w:numId w:val="2"/>
        </w:numPr>
        <w:tabs>
          <w:tab w:val="left" w:pos="817"/>
        </w:tabs>
        <w:spacing w:before="5" w:line="237" w:lineRule="auto"/>
        <w:ind w:right="274" w:firstLine="427"/>
        <w:rPr>
          <w:rFonts w:ascii="Symbol" w:hAnsi="Symbol"/>
          <w:sz w:val="20"/>
        </w:rPr>
      </w:pPr>
      <w:r>
        <w:rPr>
          <w:sz w:val="24"/>
        </w:rPr>
        <w:t>взаимопосещениепедагоговповопросамподбораформсовместнойдеятельностисучетом ФОП ДО;</w:t>
      </w:r>
    </w:p>
    <w:p w:rsidR="00274AF8" w:rsidRDefault="00274AF8">
      <w:pPr>
        <w:pStyle w:val="a3"/>
        <w:spacing w:before="2"/>
        <w:ind w:left="0"/>
      </w:pPr>
    </w:p>
    <w:p w:rsidR="00274AF8" w:rsidRDefault="00025CF5">
      <w:pPr>
        <w:pStyle w:val="a3"/>
        <w:ind w:right="265" w:firstLine="360"/>
        <w:jc w:val="both"/>
      </w:pPr>
      <w:r>
        <w:t>Вывод: в детском саду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саду.</w:t>
      </w:r>
    </w:p>
    <w:p w:rsidR="00274AF8" w:rsidRDefault="00025CF5">
      <w:pPr>
        <w:pStyle w:val="a3"/>
        <w:spacing w:before="3"/>
        <w:ind w:right="260" w:firstLine="427"/>
        <w:jc w:val="both"/>
      </w:pPr>
      <w:r>
        <w:t>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</w:t>
      </w:r>
      <w:r w:rsidR="000B65D7">
        <w:t xml:space="preserve"> </w:t>
      </w:r>
      <w:r>
        <w:t>педагогам создать комфортные условия в группах, грамотно и успешно строить педагогический процесс с учетом требований ФОП ДО и ФГОС ДО. Однако необходимо более активно принимать участие в методических мероприятиях разного уровня, так как это, во-первых, учитывается при прохождении процедуры экспертизы во время аттестации педагогического работника, а во- вторых, играет большую роль в повышении рейтинга Детского сада.</w:t>
      </w:r>
    </w:p>
    <w:p w:rsidR="00274AF8" w:rsidRDefault="00274AF8">
      <w:pPr>
        <w:pStyle w:val="a3"/>
        <w:spacing w:before="3"/>
        <w:ind w:left="0"/>
      </w:pPr>
    </w:p>
    <w:p w:rsidR="00274AF8" w:rsidRDefault="00025CF5">
      <w:pPr>
        <w:pStyle w:val="1"/>
        <w:spacing w:line="275" w:lineRule="exact"/>
        <w:jc w:val="both"/>
      </w:pPr>
      <w:r>
        <w:t>Внедрен</w:t>
      </w:r>
      <w:r w:rsidR="00C63A9F">
        <w:t xml:space="preserve"> </w:t>
      </w:r>
      <w:r>
        <w:t>новый</w:t>
      </w:r>
      <w:r w:rsidR="000B65D7">
        <w:t xml:space="preserve"> </w:t>
      </w:r>
      <w:r>
        <w:t>порядок</w:t>
      </w:r>
      <w:r w:rsidR="000B65D7">
        <w:t xml:space="preserve"> </w:t>
      </w:r>
      <w:r>
        <w:t>аттестации</w:t>
      </w:r>
      <w:r w:rsidR="000B65D7">
        <w:t xml:space="preserve"> </w:t>
      </w:r>
      <w:r>
        <w:t xml:space="preserve">в </w:t>
      </w:r>
      <w:r>
        <w:rPr>
          <w:spacing w:val="-4"/>
        </w:rPr>
        <w:t>ДОУ.</w:t>
      </w:r>
    </w:p>
    <w:p w:rsidR="00274AF8" w:rsidRDefault="00025CF5">
      <w:pPr>
        <w:pStyle w:val="a3"/>
        <w:spacing w:before="1" w:line="237" w:lineRule="auto"/>
        <w:ind w:right="270" w:firstLine="427"/>
        <w:jc w:val="both"/>
      </w:pPr>
      <w:r>
        <w:t>С</w:t>
      </w:r>
      <w:r w:rsidR="000B65D7">
        <w:t xml:space="preserve"> </w:t>
      </w:r>
      <w:r>
        <w:t>1сентября</w:t>
      </w:r>
      <w:r w:rsidR="000B65D7">
        <w:t xml:space="preserve"> </w:t>
      </w:r>
      <w:r>
        <w:t>2023</w:t>
      </w:r>
      <w:r w:rsidR="000B65D7">
        <w:t xml:space="preserve"> </w:t>
      </w:r>
      <w:r>
        <w:t>года</w:t>
      </w:r>
      <w:r w:rsidR="000B65D7">
        <w:t xml:space="preserve"> </w:t>
      </w:r>
      <w:r>
        <w:t>в</w:t>
      </w:r>
      <w:r w:rsidR="000B65D7">
        <w:t xml:space="preserve"> </w:t>
      </w:r>
      <w:r>
        <w:t>ступил</w:t>
      </w:r>
      <w:r w:rsidR="000B65D7">
        <w:t xml:space="preserve"> </w:t>
      </w:r>
      <w:r>
        <w:t>в</w:t>
      </w:r>
      <w:r w:rsidR="000B65D7">
        <w:t xml:space="preserve"> </w:t>
      </w:r>
      <w:r>
        <w:t>силу</w:t>
      </w:r>
      <w:r w:rsidR="00C63A9F">
        <w:t xml:space="preserve"> </w:t>
      </w:r>
      <w:r>
        <w:t>Приказ</w:t>
      </w:r>
      <w:r w:rsidR="00C63A9F">
        <w:t xml:space="preserve"> </w:t>
      </w:r>
      <w:r>
        <w:t>Минпросвещения</w:t>
      </w:r>
      <w:r w:rsidR="00C63A9F">
        <w:t xml:space="preserve"> </w:t>
      </w:r>
      <w:r>
        <w:t>Россииот24.03.2023№196, которым</w:t>
      </w:r>
      <w:r w:rsidR="00C63A9F">
        <w:t xml:space="preserve"> </w:t>
      </w:r>
      <w:r>
        <w:t>утверждён НОВЫЙПОРЯДОКАТТЕСТАЦИИПЕДАГОГИЧЕСКИХ</w:t>
      </w:r>
      <w:r>
        <w:rPr>
          <w:spacing w:val="-2"/>
        </w:rPr>
        <w:t>РАБОТНИКОВ.</w:t>
      </w:r>
    </w:p>
    <w:p w:rsidR="00274AF8" w:rsidRDefault="00025CF5">
      <w:pPr>
        <w:pStyle w:val="a3"/>
        <w:spacing w:before="6" w:line="237" w:lineRule="auto"/>
        <w:ind w:right="275"/>
        <w:jc w:val="both"/>
      </w:pPr>
      <w:r>
        <w:t>Приказ зарегистрирован в Министерстве юстиции РФ 2 июня 2023 года. Произошли важные изменения в порядке прохождения аттестации педагогических работников ДОУ: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817"/>
        </w:tabs>
        <w:spacing w:before="6" w:line="237" w:lineRule="auto"/>
        <w:ind w:right="266" w:firstLine="427"/>
        <w:jc w:val="both"/>
        <w:rPr>
          <w:sz w:val="24"/>
        </w:rPr>
      </w:pPr>
      <w:r>
        <w:rPr>
          <w:sz w:val="24"/>
        </w:rPr>
        <w:t>условия прохождения аттестации в целях подтверждения соответствия занимаемой должности сохранены;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817"/>
        </w:tabs>
        <w:spacing w:before="5" w:line="237" w:lineRule="auto"/>
        <w:ind w:right="272" w:firstLine="427"/>
        <w:jc w:val="both"/>
        <w:rPr>
          <w:sz w:val="24"/>
        </w:rPr>
      </w:pPr>
      <w:r>
        <w:rPr>
          <w:sz w:val="24"/>
        </w:rPr>
        <w:t xml:space="preserve">квалификационныекатегорииустанавливаемыес1сентября2023годабудутдействовать </w:t>
      </w:r>
      <w:r>
        <w:rPr>
          <w:spacing w:val="-2"/>
          <w:sz w:val="24"/>
        </w:rPr>
        <w:t>бессрочно;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817"/>
        </w:tabs>
        <w:spacing w:before="6" w:line="237" w:lineRule="auto"/>
        <w:ind w:right="279" w:firstLine="427"/>
        <w:jc w:val="both"/>
        <w:rPr>
          <w:sz w:val="24"/>
        </w:rPr>
      </w:pPr>
      <w:r>
        <w:rPr>
          <w:sz w:val="24"/>
        </w:rPr>
        <w:t>убран срок 2 года для получения высшей квалификационной категории после получения первой категории;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817"/>
        </w:tabs>
        <w:spacing w:before="4"/>
        <w:ind w:right="274" w:firstLine="427"/>
        <w:jc w:val="both"/>
        <w:rPr>
          <w:sz w:val="24"/>
        </w:rPr>
      </w:pPr>
      <w:r>
        <w:rPr>
          <w:sz w:val="24"/>
        </w:rPr>
        <w:t>заявление на квалификационную категорию можно подать и после истечения срока ее действия, а получить высшую категорию можно по любой должности, вне зависимости от того по какой должности была получена первая категория;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817"/>
        </w:tabs>
        <w:spacing w:line="237" w:lineRule="auto"/>
        <w:ind w:right="271" w:firstLine="427"/>
        <w:jc w:val="both"/>
        <w:rPr>
          <w:sz w:val="24"/>
        </w:rPr>
      </w:pPr>
      <w:r>
        <w:rPr>
          <w:sz w:val="24"/>
        </w:rPr>
        <w:t>заявление на прохождение аттестации с целью установления квалификационных категорий можно подать дистанционно;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817"/>
        </w:tabs>
        <w:spacing w:before="6" w:line="237" w:lineRule="auto"/>
        <w:ind w:right="277" w:firstLine="427"/>
        <w:jc w:val="both"/>
        <w:rPr>
          <w:sz w:val="24"/>
        </w:rPr>
      </w:pPr>
      <w:r>
        <w:rPr>
          <w:sz w:val="24"/>
        </w:rPr>
        <w:t>работники имеющие государственные награды, почетные звания, ведомственные знаки отличия, проходят аттестацию в упрощенном порядке;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817"/>
        </w:tabs>
        <w:spacing w:before="3"/>
        <w:ind w:left="817" w:hanging="277"/>
        <w:jc w:val="both"/>
        <w:rPr>
          <w:sz w:val="24"/>
        </w:rPr>
      </w:pPr>
      <w:r>
        <w:rPr>
          <w:sz w:val="24"/>
        </w:rPr>
        <w:t>введены</w:t>
      </w:r>
      <w:r w:rsidR="00C63A9F">
        <w:rPr>
          <w:sz w:val="24"/>
        </w:rPr>
        <w:t xml:space="preserve"> </w:t>
      </w:r>
      <w:r>
        <w:rPr>
          <w:sz w:val="24"/>
        </w:rPr>
        <w:t>новые</w:t>
      </w:r>
      <w:r w:rsidR="00C63A9F">
        <w:rPr>
          <w:sz w:val="24"/>
        </w:rPr>
        <w:t xml:space="preserve"> </w:t>
      </w:r>
      <w:r>
        <w:rPr>
          <w:sz w:val="24"/>
        </w:rPr>
        <w:t>квалификационные категории:"педагог-методист"и"педагог-</w:t>
      </w:r>
      <w:r>
        <w:rPr>
          <w:spacing w:val="-2"/>
          <w:sz w:val="24"/>
        </w:rPr>
        <w:t>наставник;</w:t>
      </w:r>
    </w:p>
    <w:p w:rsidR="00274AF8" w:rsidRDefault="00274AF8">
      <w:pPr>
        <w:jc w:val="both"/>
        <w:rPr>
          <w:sz w:val="24"/>
        </w:rPr>
        <w:sectPr w:rsidR="00274AF8">
          <w:pgSz w:w="11910" w:h="16840"/>
          <w:pgMar w:top="1320" w:right="580" w:bottom="280" w:left="1020" w:header="720" w:footer="720" w:gutter="0"/>
          <w:cols w:space="720"/>
        </w:sectPr>
      </w:pPr>
    </w:p>
    <w:p w:rsidR="00274AF8" w:rsidRDefault="00025CF5">
      <w:pPr>
        <w:pStyle w:val="a5"/>
        <w:numPr>
          <w:ilvl w:val="1"/>
          <w:numId w:val="7"/>
        </w:numPr>
        <w:tabs>
          <w:tab w:val="left" w:pos="817"/>
        </w:tabs>
        <w:spacing w:before="66" w:line="242" w:lineRule="auto"/>
        <w:ind w:right="275" w:firstLine="427"/>
        <w:jc w:val="both"/>
        <w:rPr>
          <w:sz w:val="24"/>
        </w:rPr>
      </w:pPr>
      <w:r>
        <w:rPr>
          <w:sz w:val="24"/>
        </w:rPr>
        <w:lastRenderedPageBreak/>
        <w:t>сведения об установленной квалификационной категории вносятся работодателем в трудовую книжку и (или) в сведения об их трудовой деятельности.</w:t>
      </w:r>
    </w:p>
    <w:p w:rsidR="00274AF8" w:rsidRDefault="00025CF5">
      <w:pPr>
        <w:pStyle w:val="a3"/>
        <w:ind w:right="260" w:firstLine="427"/>
        <w:jc w:val="both"/>
      </w:pPr>
      <w:r>
        <w:t>Ведущим направлением в повышении педагогического мастерства является целенаправленная методическая помощь Творческий подход каждого члена педагогического коллектива отражается в индивидуальном профессиональном портфолио. У каждого педагога создан личный кабинет с нормативными данными на сайте электронногообразованияРеспубликиТатарстан/edu.tatar.ru.Сложившаясясистемаповышения квалификации педагогических кадров положительно влияет на качество воспитательно- образовательного процесса, позволяет реализовать инновации, обобщать опыт своей работы, разрабатывать авторские программы, технологии и методики, практически реализовывать в ДОУ «</w:t>
      </w:r>
      <w:r w:rsidR="00C63A9F">
        <w:t>Азякульский</w:t>
      </w:r>
      <w:r>
        <w:t>детский сад» ФОП и ФГОС ДО.</w:t>
      </w:r>
    </w:p>
    <w:p w:rsidR="00274AF8" w:rsidRDefault="00025CF5">
      <w:pPr>
        <w:pStyle w:val="a3"/>
        <w:spacing w:line="275" w:lineRule="exact"/>
        <w:ind w:left="540"/>
      </w:pPr>
      <w:r>
        <w:t>Главныминаправлениямиметодическойработынановыйучебныйгод</w:t>
      </w:r>
      <w:r>
        <w:rPr>
          <w:spacing w:val="-2"/>
        </w:rPr>
        <w:t>намечены: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683"/>
        </w:tabs>
        <w:spacing w:line="275" w:lineRule="exact"/>
        <w:ind w:left="683" w:hanging="143"/>
        <w:rPr>
          <w:sz w:val="24"/>
        </w:rPr>
      </w:pPr>
      <w:r>
        <w:rPr>
          <w:sz w:val="24"/>
        </w:rPr>
        <w:t>продолжить работу</w:t>
      </w:r>
      <w:r w:rsidR="00C63A9F">
        <w:rPr>
          <w:sz w:val="24"/>
        </w:rPr>
        <w:t xml:space="preserve"> </w:t>
      </w:r>
      <w:r>
        <w:rPr>
          <w:sz w:val="24"/>
        </w:rPr>
        <w:t>по</w:t>
      </w:r>
      <w:r w:rsidR="00C63A9F">
        <w:rPr>
          <w:sz w:val="24"/>
        </w:rPr>
        <w:t xml:space="preserve"> </w:t>
      </w:r>
      <w:r>
        <w:rPr>
          <w:sz w:val="24"/>
        </w:rPr>
        <w:t>реализации</w:t>
      </w:r>
      <w:r w:rsidR="00C63A9F">
        <w:rPr>
          <w:sz w:val="24"/>
        </w:rPr>
        <w:t xml:space="preserve"> </w:t>
      </w:r>
      <w:r>
        <w:rPr>
          <w:sz w:val="24"/>
        </w:rPr>
        <w:t>ФОП</w:t>
      </w:r>
      <w:r w:rsidR="00C63A9F">
        <w:rPr>
          <w:sz w:val="24"/>
        </w:rPr>
        <w:t xml:space="preserve"> </w:t>
      </w:r>
      <w:r>
        <w:rPr>
          <w:sz w:val="24"/>
        </w:rPr>
        <w:t>и</w:t>
      </w:r>
      <w:r w:rsidR="00C63A9F">
        <w:rPr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>ДО;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683"/>
        </w:tabs>
        <w:spacing w:before="2" w:line="275" w:lineRule="exact"/>
        <w:ind w:left="683" w:hanging="143"/>
        <w:rPr>
          <w:sz w:val="24"/>
        </w:rPr>
      </w:pPr>
      <w:r>
        <w:rPr>
          <w:sz w:val="24"/>
        </w:rPr>
        <w:t>реализация</w:t>
      </w:r>
      <w:r w:rsidR="00C63A9F">
        <w:rPr>
          <w:sz w:val="24"/>
        </w:rPr>
        <w:t xml:space="preserve"> </w:t>
      </w:r>
      <w:r>
        <w:rPr>
          <w:sz w:val="24"/>
        </w:rPr>
        <w:t>УМК</w:t>
      </w:r>
      <w:r w:rsidR="00C63A9F">
        <w:rPr>
          <w:sz w:val="24"/>
        </w:rPr>
        <w:t xml:space="preserve"> </w:t>
      </w:r>
      <w:r>
        <w:rPr>
          <w:sz w:val="24"/>
        </w:rPr>
        <w:t>по</w:t>
      </w:r>
      <w:r w:rsidR="00C63A9F">
        <w:rPr>
          <w:sz w:val="24"/>
        </w:rPr>
        <w:t xml:space="preserve"> </w:t>
      </w:r>
      <w:r>
        <w:rPr>
          <w:sz w:val="24"/>
        </w:rPr>
        <w:t>обучению</w:t>
      </w:r>
      <w:r w:rsidR="00C63A9F">
        <w:rPr>
          <w:sz w:val="24"/>
        </w:rPr>
        <w:t xml:space="preserve"> </w:t>
      </w:r>
      <w:r>
        <w:rPr>
          <w:sz w:val="24"/>
        </w:rPr>
        <w:t>детей</w:t>
      </w:r>
      <w:r w:rsidR="00C63A9F">
        <w:rPr>
          <w:sz w:val="24"/>
        </w:rPr>
        <w:t xml:space="preserve"> </w:t>
      </w:r>
      <w:r>
        <w:rPr>
          <w:sz w:val="24"/>
        </w:rPr>
        <w:t>дошкольного</w:t>
      </w:r>
      <w:r w:rsidR="00C63A9F">
        <w:rPr>
          <w:sz w:val="24"/>
        </w:rPr>
        <w:t xml:space="preserve"> </w:t>
      </w:r>
      <w:r>
        <w:rPr>
          <w:sz w:val="24"/>
        </w:rPr>
        <w:t>возраста</w:t>
      </w:r>
      <w:r w:rsidR="00C63A9F">
        <w:rPr>
          <w:sz w:val="24"/>
        </w:rPr>
        <w:t xml:space="preserve"> </w:t>
      </w:r>
      <w:r>
        <w:rPr>
          <w:sz w:val="24"/>
        </w:rPr>
        <w:t>татарскому</w:t>
      </w:r>
      <w:r w:rsidR="00C63A9F">
        <w:rPr>
          <w:sz w:val="24"/>
        </w:rPr>
        <w:t xml:space="preserve"> </w:t>
      </w:r>
      <w:r>
        <w:rPr>
          <w:spacing w:val="-2"/>
          <w:sz w:val="24"/>
        </w:rPr>
        <w:t>языку;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683"/>
        </w:tabs>
        <w:spacing w:line="242" w:lineRule="auto"/>
        <w:ind w:right="266" w:firstLine="427"/>
        <w:jc w:val="both"/>
        <w:rPr>
          <w:sz w:val="24"/>
        </w:rPr>
      </w:pPr>
      <w:r>
        <w:rPr>
          <w:sz w:val="24"/>
        </w:rPr>
        <w:t>внедрять</w:t>
      </w:r>
      <w:r w:rsidR="00C63A9F">
        <w:rPr>
          <w:sz w:val="24"/>
        </w:rPr>
        <w:t xml:space="preserve"> </w:t>
      </w:r>
      <w:r>
        <w:rPr>
          <w:sz w:val="24"/>
        </w:rPr>
        <w:t>в</w:t>
      </w:r>
      <w:r w:rsidR="00C63A9F">
        <w:rPr>
          <w:sz w:val="24"/>
        </w:rPr>
        <w:t xml:space="preserve"> </w:t>
      </w:r>
      <w:r>
        <w:rPr>
          <w:sz w:val="24"/>
        </w:rPr>
        <w:t xml:space="preserve">практику комплексно-тематический принцип построения образовательного </w:t>
      </w:r>
      <w:r>
        <w:rPr>
          <w:spacing w:val="-2"/>
          <w:sz w:val="24"/>
        </w:rPr>
        <w:t>процесса;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683"/>
        </w:tabs>
        <w:ind w:right="270" w:firstLine="427"/>
        <w:jc w:val="both"/>
        <w:rPr>
          <w:sz w:val="24"/>
        </w:rPr>
      </w:pPr>
      <w:r>
        <w:rPr>
          <w:sz w:val="24"/>
        </w:rPr>
        <w:t>строить</w:t>
      </w:r>
      <w:r w:rsidR="00C63A9F">
        <w:rPr>
          <w:sz w:val="24"/>
        </w:rPr>
        <w:t xml:space="preserve"> </w:t>
      </w:r>
      <w:r>
        <w:rPr>
          <w:sz w:val="24"/>
        </w:rPr>
        <w:t>работу</w:t>
      </w:r>
      <w:r w:rsidR="00C63A9F">
        <w:rPr>
          <w:sz w:val="24"/>
        </w:rPr>
        <w:t xml:space="preserve"> </w:t>
      </w:r>
      <w:r>
        <w:rPr>
          <w:sz w:val="24"/>
        </w:rPr>
        <w:t>с учетом</w:t>
      </w:r>
      <w:r w:rsidR="00C63A9F">
        <w:rPr>
          <w:sz w:val="24"/>
        </w:rPr>
        <w:t xml:space="preserve"> </w:t>
      </w:r>
      <w:r>
        <w:rPr>
          <w:sz w:val="24"/>
        </w:rPr>
        <w:t>принципа</w:t>
      </w:r>
      <w:r w:rsidR="00C63A9F">
        <w:rPr>
          <w:sz w:val="24"/>
        </w:rPr>
        <w:t xml:space="preserve"> </w:t>
      </w:r>
      <w:r>
        <w:rPr>
          <w:sz w:val="24"/>
        </w:rPr>
        <w:t>интеграции</w:t>
      </w:r>
      <w:r w:rsidR="00C63A9F">
        <w:rPr>
          <w:sz w:val="24"/>
        </w:rPr>
        <w:t xml:space="preserve"> </w:t>
      </w:r>
      <w:r>
        <w:rPr>
          <w:sz w:val="24"/>
        </w:rPr>
        <w:t>образовательных</w:t>
      </w:r>
      <w:r w:rsidR="00C63A9F">
        <w:rPr>
          <w:sz w:val="24"/>
        </w:rPr>
        <w:t xml:space="preserve"> </w:t>
      </w:r>
      <w:r>
        <w:rPr>
          <w:sz w:val="24"/>
        </w:rPr>
        <w:t>областей</w:t>
      </w:r>
      <w:r w:rsidR="00C63A9F">
        <w:rPr>
          <w:sz w:val="24"/>
        </w:rPr>
        <w:t xml:space="preserve"> </w:t>
      </w:r>
      <w:r>
        <w:rPr>
          <w:sz w:val="24"/>
        </w:rPr>
        <w:t>в</w:t>
      </w:r>
      <w:r w:rsidR="00C63A9F">
        <w:rPr>
          <w:sz w:val="24"/>
        </w:rPr>
        <w:t xml:space="preserve"> </w:t>
      </w:r>
      <w:r>
        <w:rPr>
          <w:sz w:val="24"/>
        </w:rPr>
        <w:t>соответствиис возрастными возможностями и особенностями воспитанников, спецификой и возможностями образовательных областей;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803"/>
        </w:tabs>
        <w:spacing w:line="237" w:lineRule="auto"/>
        <w:ind w:right="267" w:firstLine="427"/>
        <w:jc w:val="both"/>
        <w:rPr>
          <w:sz w:val="24"/>
        </w:rPr>
      </w:pPr>
      <w:r>
        <w:rPr>
          <w:sz w:val="24"/>
        </w:rPr>
        <w:t>разнообразить предметно-пространственную развивающую среду, как в отдельной дошкольной группе, так и во всей дошкольной организации в целом;</w:t>
      </w:r>
    </w:p>
    <w:p w:rsidR="00274AF8" w:rsidRDefault="00025CF5">
      <w:pPr>
        <w:pStyle w:val="a5"/>
        <w:numPr>
          <w:ilvl w:val="1"/>
          <w:numId w:val="7"/>
        </w:numPr>
        <w:tabs>
          <w:tab w:val="left" w:pos="711"/>
        </w:tabs>
        <w:spacing w:before="4" w:line="237" w:lineRule="auto"/>
        <w:ind w:right="271" w:firstLine="427"/>
        <w:jc w:val="both"/>
        <w:rPr>
          <w:sz w:val="24"/>
        </w:rPr>
      </w:pPr>
      <w:r>
        <w:rPr>
          <w:sz w:val="24"/>
        </w:rPr>
        <w:t xml:space="preserve">внедрять систему педагогического роста педагогов по распространению опыта работы в </w:t>
      </w:r>
      <w:r>
        <w:rPr>
          <w:spacing w:val="-2"/>
          <w:sz w:val="24"/>
        </w:rPr>
        <w:t>электронныхСМИ,изданияхпедагогическойнаправленности,насеминарах,конференцияхи</w:t>
      </w:r>
      <w:r>
        <w:rPr>
          <w:spacing w:val="-4"/>
          <w:sz w:val="24"/>
        </w:rPr>
        <w:t>т.д.</w:t>
      </w:r>
    </w:p>
    <w:p w:rsidR="00274AF8" w:rsidRDefault="00025CF5">
      <w:pPr>
        <w:pStyle w:val="a3"/>
        <w:spacing w:before="6" w:line="237" w:lineRule="auto"/>
        <w:ind w:right="283" w:firstLine="427"/>
        <w:jc w:val="both"/>
      </w:pPr>
      <w:r>
        <w:t>-содействовать участию педагогов и воспитанников в творческих конкурсах, олимпиадах, викторинах для дошкольников.</w:t>
      </w:r>
    </w:p>
    <w:p w:rsidR="00274AF8" w:rsidRDefault="00274AF8">
      <w:pPr>
        <w:pStyle w:val="a3"/>
        <w:spacing w:before="10"/>
        <w:ind w:left="0"/>
      </w:pPr>
    </w:p>
    <w:p w:rsidR="00274AF8" w:rsidRDefault="00025CF5">
      <w:pPr>
        <w:pStyle w:val="1"/>
        <w:numPr>
          <w:ilvl w:val="1"/>
          <w:numId w:val="2"/>
        </w:numPr>
        <w:tabs>
          <w:tab w:val="left" w:pos="1183"/>
        </w:tabs>
        <w:ind w:left="1183" w:hanging="422"/>
        <w:jc w:val="left"/>
      </w:pPr>
      <w:r>
        <w:t>Оценка</w:t>
      </w:r>
      <w:r w:rsidR="00C63A9F">
        <w:t xml:space="preserve"> </w:t>
      </w:r>
      <w:r>
        <w:t>учебно-методического</w:t>
      </w:r>
      <w:r w:rsidR="00C63A9F">
        <w:t xml:space="preserve"> </w:t>
      </w:r>
      <w:r>
        <w:t>и</w:t>
      </w:r>
      <w:r w:rsidR="00C63A9F">
        <w:t xml:space="preserve"> </w:t>
      </w:r>
      <w:r>
        <w:t xml:space="preserve">библиотечно </w:t>
      </w:r>
      <w:r w:rsidR="00C63A9F">
        <w:t>–</w:t>
      </w:r>
      <w:r>
        <w:t>информационного</w:t>
      </w:r>
      <w:r w:rsidR="00C63A9F">
        <w:t xml:space="preserve"> </w:t>
      </w:r>
      <w:r>
        <w:rPr>
          <w:spacing w:val="-2"/>
        </w:rPr>
        <w:t>обеспечения</w:t>
      </w:r>
    </w:p>
    <w:p w:rsidR="00274AF8" w:rsidRDefault="00025CF5">
      <w:pPr>
        <w:pStyle w:val="a3"/>
        <w:spacing w:before="147"/>
        <w:ind w:left="540"/>
        <w:jc w:val="both"/>
      </w:pPr>
      <w:r>
        <w:t>В</w:t>
      </w:r>
      <w:r w:rsidR="00C63A9F">
        <w:t xml:space="preserve"> </w:t>
      </w:r>
      <w:r>
        <w:t>Детском</w:t>
      </w:r>
      <w:r w:rsidR="00C63A9F">
        <w:t xml:space="preserve"> </w:t>
      </w:r>
      <w:r>
        <w:t>саду</w:t>
      </w:r>
      <w:r w:rsidR="00C63A9F">
        <w:t xml:space="preserve"> </w:t>
      </w:r>
      <w:r>
        <w:t>библиотека</w:t>
      </w:r>
      <w:r w:rsidR="00C63A9F">
        <w:t xml:space="preserve"> </w:t>
      </w:r>
      <w:r>
        <w:t>является</w:t>
      </w:r>
      <w:r w:rsidR="00C63A9F">
        <w:t xml:space="preserve"> </w:t>
      </w:r>
      <w:r>
        <w:t>составной</w:t>
      </w:r>
      <w:r w:rsidR="00C63A9F">
        <w:t xml:space="preserve"> </w:t>
      </w:r>
      <w:r>
        <w:t>частью</w:t>
      </w:r>
      <w:r w:rsidR="00C63A9F">
        <w:t xml:space="preserve"> </w:t>
      </w:r>
      <w:r>
        <w:t>методической</w:t>
      </w:r>
      <w:r w:rsidR="00C63A9F">
        <w:t xml:space="preserve"> </w:t>
      </w:r>
      <w:r>
        <w:rPr>
          <w:spacing w:val="-2"/>
        </w:rPr>
        <w:t>службы.</w:t>
      </w:r>
    </w:p>
    <w:p w:rsidR="00274AF8" w:rsidRDefault="00274AF8">
      <w:pPr>
        <w:jc w:val="both"/>
        <w:sectPr w:rsidR="00274AF8">
          <w:pgSz w:w="11910" w:h="16840"/>
          <w:pgMar w:top="1040" w:right="580" w:bottom="280" w:left="1020" w:header="720" w:footer="720" w:gutter="0"/>
          <w:cols w:space="720"/>
        </w:sectPr>
      </w:pPr>
    </w:p>
    <w:p w:rsidR="00274AF8" w:rsidRDefault="00025CF5">
      <w:pPr>
        <w:pStyle w:val="a3"/>
        <w:spacing w:before="66"/>
        <w:ind w:right="262" w:firstLine="360"/>
        <w:jc w:val="both"/>
      </w:pPr>
      <w:r>
        <w:lastRenderedPageBreak/>
        <w:t>Библиотечный фонд располагается в методическом кабинете, кабинетае и группе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</w:t>
      </w:r>
      <w:r w:rsidR="00C63A9F">
        <w:t xml:space="preserve"> </w:t>
      </w:r>
      <w:r>
        <w:t>изданиями, а</w:t>
      </w:r>
      <w:r w:rsidR="00C63A9F">
        <w:t xml:space="preserve"> </w:t>
      </w:r>
      <w:r>
        <w:t>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ФОП.</w:t>
      </w:r>
    </w:p>
    <w:p w:rsidR="00274AF8" w:rsidRDefault="00025CF5">
      <w:pPr>
        <w:pStyle w:val="a3"/>
        <w:spacing w:before="4"/>
        <w:ind w:right="264" w:firstLine="360"/>
        <w:jc w:val="both"/>
      </w:pPr>
      <w:r>
        <w:t>В 2023 году Детский сад пополнил учебно-методический комплект методической литературой по патриотическому воспитанию и изучению государственных символов дошкольниками. Приобрели наглядно-дидактические пособия:</w:t>
      </w:r>
    </w:p>
    <w:p w:rsidR="00274AF8" w:rsidRDefault="00025CF5">
      <w:pPr>
        <w:pStyle w:val="a5"/>
        <w:numPr>
          <w:ilvl w:val="0"/>
          <w:numId w:val="8"/>
        </w:numPr>
        <w:tabs>
          <w:tab w:val="left" w:pos="818"/>
        </w:tabs>
        <w:spacing w:line="242" w:lineRule="auto"/>
        <w:ind w:right="268" w:firstLine="360"/>
        <w:rPr>
          <w:sz w:val="24"/>
        </w:rPr>
      </w:pPr>
      <w:r>
        <w:rPr>
          <w:sz w:val="24"/>
        </w:rPr>
        <w:t>серии «Мир в картинках», «Рассказы по картинкам», «Расскажите детям о...», «Играем в сказку», «Грамматика в картинках», «Искусство детям»;</w:t>
      </w:r>
    </w:p>
    <w:p w:rsidR="00274AF8" w:rsidRDefault="00025CF5">
      <w:pPr>
        <w:pStyle w:val="a5"/>
        <w:numPr>
          <w:ilvl w:val="0"/>
          <w:numId w:val="8"/>
        </w:numPr>
        <w:tabs>
          <w:tab w:val="left" w:pos="818"/>
        </w:tabs>
        <w:spacing w:line="271" w:lineRule="exact"/>
        <w:ind w:left="818" w:hanging="345"/>
        <w:rPr>
          <w:sz w:val="24"/>
        </w:rPr>
      </w:pPr>
      <w:r>
        <w:rPr>
          <w:sz w:val="24"/>
        </w:rPr>
        <w:t>картины</w:t>
      </w:r>
      <w:r w:rsidR="00C63A9F">
        <w:rPr>
          <w:sz w:val="24"/>
        </w:rPr>
        <w:t xml:space="preserve"> </w:t>
      </w:r>
      <w:r>
        <w:rPr>
          <w:sz w:val="24"/>
        </w:rPr>
        <w:t>для</w:t>
      </w:r>
      <w:r w:rsidR="00C63A9F">
        <w:rPr>
          <w:sz w:val="24"/>
        </w:rPr>
        <w:t xml:space="preserve"> </w:t>
      </w:r>
      <w:r>
        <w:rPr>
          <w:sz w:val="24"/>
        </w:rPr>
        <w:t>рассматривания,</w:t>
      </w:r>
      <w:r w:rsidR="00C63A9F">
        <w:rPr>
          <w:sz w:val="24"/>
        </w:rPr>
        <w:t xml:space="preserve"> </w:t>
      </w:r>
      <w:r>
        <w:rPr>
          <w:spacing w:val="-2"/>
          <w:sz w:val="24"/>
        </w:rPr>
        <w:t>плакаты;</w:t>
      </w:r>
    </w:p>
    <w:p w:rsidR="00274AF8" w:rsidRDefault="00025CF5">
      <w:pPr>
        <w:pStyle w:val="a5"/>
        <w:numPr>
          <w:ilvl w:val="0"/>
          <w:numId w:val="8"/>
        </w:numPr>
        <w:tabs>
          <w:tab w:val="left" w:pos="818"/>
        </w:tabs>
        <w:spacing w:line="275" w:lineRule="exact"/>
        <w:ind w:left="818" w:hanging="345"/>
        <w:rPr>
          <w:sz w:val="24"/>
        </w:rPr>
      </w:pPr>
      <w:r>
        <w:rPr>
          <w:sz w:val="24"/>
        </w:rPr>
        <w:t>комплексы</w:t>
      </w:r>
      <w:r w:rsidR="00C63A9F">
        <w:rPr>
          <w:sz w:val="24"/>
        </w:rPr>
        <w:t xml:space="preserve"> </w:t>
      </w:r>
      <w:r>
        <w:rPr>
          <w:sz w:val="24"/>
        </w:rPr>
        <w:t>для</w:t>
      </w:r>
      <w:r w:rsidR="00C63A9F">
        <w:rPr>
          <w:sz w:val="24"/>
        </w:rPr>
        <w:t xml:space="preserve"> </w:t>
      </w:r>
      <w:r>
        <w:rPr>
          <w:sz w:val="24"/>
        </w:rPr>
        <w:t>оформления</w:t>
      </w:r>
      <w:r w:rsidR="00C63A9F">
        <w:rPr>
          <w:sz w:val="24"/>
        </w:rPr>
        <w:t xml:space="preserve"> </w:t>
      </w:r>
      <w:r>
        <w:rPr>
          <w:sz w:val="24"/>
        </w:rPr>
        <w:t xml:space="preserve">родительских </w:t>
      </w:r>
      <w:r>
        <w:rPr>
          <w:spacing w:val="-2"/>
          <w:sz w:val="24"/>
        </w:rPr>
        <w:t>уголков;</w:t>
      </w:r>
    </w:p>
    <w:p w:rsidR="00274AF8" w:rsidRDefault="00025CF5">
      <w:pPr>
        <w:pStyle w:val="a3"/>
        <w:ind w:right="274" w:firstLine="360"/>
        <w:jc w:val="both"/>
      </w:pPr>
      <w: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Закуплен комплект технических средств обучения: компьютер, ноутбук, принтер.</w:t>
      </w:r>
    </w:p>
    <w:p w:rsidR="00274AF8" w:rsidRDefault="00025CF5">
      <w:pPr>
        <w:pStyle w:val="a3"/>
        <w:ind w:left="473"/>
        <w:jc w:val="both"/>
      </w:pPr>
      <w:r>
        <w:t>Информационное</w:t>
      </w:r>
      <w:r w:rsidR="00C63A9F">
        <w:t xml:space="preserve"> </w:t>
      </w:r>
      <w:r>
        <w:t>обеспечение</w:t>
      </w:r>
      <w:r w:rsidR="00C63A9F">
        <w:t xml:space="preserve"> </w:t>
      </w:r>
      <w:r>
        <w:t>Детского</w:t>
      </w:r>
      <w:r w:rsidR="00C63A9F">
        <w:t xml:space="preserve"> </w:t>
      </w:r>
      <w:r>
        <w:t>сада</w:t>
      </w:r>
      <w:r w:rsidR="00C63A9F">
        <w:t xml:space="preserve"> </w:t>
      </w:r>
      <w:r>
        <w:rPr>
          <w:spacing w:val="-2"/>
        </w:rPr>
        <w:t>включает:</w:t>
      </w:r>
    </w:p>
    <w:p w:rsidR="00274AF8" w:rsidRDefault="00025CF5">
      <w:pPr>
        <w:pStyle w:val="a5"/>
        <w:numPr>
          <w:ilvl w:val="0"/>
          <w:numId w:val="8"/>
        </w:numPr>
        <w:tabs>
          <w:tab w:val="left" w:pos="818"/>
        </w:tabs>
        <w:spacing w:before="2" w:line="275" w:lineRule="exact"/>
        <w:ind w:left="818" w:hanging="345"/>
        <w:jc w:val="both"/>
        <w:rPr>
          <w:sz w:val="24"/>
        </w:rPr>
      </w:pPr>
      <w:r>
        <w:rPr>
          <w:spacing w:val="-2"/>
          <w:sz w:val="24"/>
        </w:rPr>
        <w:t>информационно-телекоммуникационное</w:t>
      </w:r>
      <w:r w:rsidR="00C63A9F">
        <w:rPr>
          <w:spacing w:val="-2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274AF8" w:rsidRDefault="00025CF5">
      <w:pPr>
        <w:pStyle w:val="a5"/>
        <w:numPr>
          <w:ilvl w:val="0"/>
          <w:numId w:val="8"/>
        </w:numPr>
        <w:tabs>
          <w:tab w:val="left" w:pos="818"/>
        </w:tabs>
        <w:spacing w:line="242" w:lineRule="auto"/>
        <w:ind w:right="260" w:firstLine="360"/>
        <w:jc w:val="both"/>
        <w:rPr>
          <w:sz w:val="24"/>
        </w:rPr>
      </w:pPr>
      <w:r>
        <w:rPr>
          <w:sz w:val="24"/>
        </w:rPr>
        <w:t>программное обеспечение — позволяет работать с текстовыми редакторами, интернет- ресурсами, фото -, видеоматериалами, графическими редакторами.</w:t>
      </w:r>
    </w:p>
    <w:p w:rsidR="00274AF8" w:rsidRDefault="00025CF5">
      <w:pPr>
        <w:pStyle w:val="a3"/>
        <w:ind w:right="258" w:firstLine="360"/>
        <w:jc w:val="both"/>
      </w:pPr>
      <w:r>
        <w:t xml:space="preserve">Вывод: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</w:t>
      </w:r>
      <w:r>
        <w:rPr>
          <w:spacing w:val="-2"/>
        </w:rPr>
        <w:t>программ.</w:t>
      </w:r>
    </w:p>
    <w:p w:rsidR="00274AF8" w:rsidRDefault="00274AF8">
      <w:pPr>
        <w:pStyle w:val="a3"/>
        <w:ind w:left="0"/>
      </w:pPr>
    </w:p>
    <w:p w:rsidR="00274AF8" w:rsidRDefault="00274AF8">
      <w:pPr>
        <w:pStyle w:val="a3"/>
        <w:ind w:left="0"/>
      </w:pPr>
    </w:p>
    <w:p w:rsidR="00274AF8" w:rsidRDefault="00025CF5">
      <w:pPr>
        <w:pStyle w:val="1"/>
        <w:numPr>
          <w:ilvl w:val="1"/>
          <w:numId w:val="2"/>
        </w:numPr>
        <w:tabs>
          <w:tab w:val="left" w:pos="3296"/>
        </w:tabs>
        <w:spacing w:before="1"/>
        <w:ind w:left="3296" w:hanging="422"/>
        <w:jc w:val="left"/>
      </w:pPr>
      <w:r>
        <w:t>Оценка</w:t>
      </w:r>
      <w:r w:rsidR="00C63A9F">
        <w:t xml:space="preserve"> </w:t>
      </w:r>
      <w:r>
        <w:t>материально-технической</w:t>
      </w:r>
      <w:r w:rsidR="00C63A9F">
        <w:t xml:space="preserve"> </w:t>
      </w:r>
      <w:r>
        <w:rPr>
          <w:spacing w:val="-4"/>
        </w:rPr>
        <w:t>базы</w:t>
      </w:r>
    </w:p>
    <w:p w:rsidR="00274AF8" w:rsidRDefault="00025CF5">
      <w:pPr>
        <w:pStyle w:val="a3"/>
        <w:spacing w:before="271"/>
        <w:ind w:right="260" w:firstLine="360"/>
        <w:jc w:val="both"/>
      </w:pPr>
      <w:r>
        <w:t>Одним из направлений детского сада является обеспечение безопасности деятельности учреждения.ВэтихцеляхнаоснованииПостановленияПравительстваРФот2августа2019г.№ 1006 “Об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относящихсяксфередеятельностиМинистерствапросвещенияРоссийскойФедерации,иформы паспортабезопасностиэтихобъектов(территорий)”былразработанПаспортбезопасностиДОУ. На сегодняшний день ведется работа по устранению замечаний контролирующих органов. Обеспечение условий безопасности в ДОУ выполняется согласно локальным нормативно- правовым документам.</w:t>
      </w:r>
    </w:p>
    <w:p w:rsidR="00274AF8" w:rsidRDefault="00025CF5">
      <w:pPr>
        <w:pStyle w:val="a3"/>
        <w:spacing w:before="157"/>
        <w:ind w:right="264" w:firstLine="360"/>
        <w:jc w:val="both"/>
      </w:pPr>
      <w:r>
        <w:t>Детский сад находится в  здании кадетской школы-интернат им Х.Заманова, построенном по типовому проекту. Здание оборудовано системой холодного водоснабжения, для горячей воды установлены бойлеры в раздаточной и туалетной комнатах, в пищеблоке,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Материально- технические условия, созданные в учреждении, соответствуют требованиям безопасности. Имеются светящиеся планы эвакуации, соответствующие требованиям пожарного надзора, имеются огнетушители в количестве 2 шт.</w:t>
      </w:r>
    </w:p>
    <w:p w:rsidR="00274AF8" w:rsidRDefault="00025CF5">
      <w:pPr>
        <w:pStyle w:val="a5"/>
        <w:numPr>
          <w:ilvl w:val="0"/>
          <w:numId w:val="2"/>
        </w:numPr>
        <w:tabs>
          <w:tab w:val="left" w:pos="818"/>
        </w:tabs>
        <w:spacing w:before="169"/>
        <w:ind w:left="818" w:hanging="345"/>
        <w:jc w:val="both"/>
        <w:rPr>
          <w:sz w:val="24"/>
        </w:rPr>
      </w:pPr>
      <w:r>
        <w:rPr>
          <w:sz w:val="24"/>
        </w:rPr>
        <w:t>Изданы</w:t>
      </w:r>
      <w:r w:rsidR="00C63A9F">
        <w:rPr>
          <w:sz w:val="24"/>
        </w:rPr>
        <w:t xml:space="preserve"> </w:t>
      </w:r>
      <w:r>
        <w:rPr>
          <w:spacing w:val="-2"/>
          <w:sz w:val="24"/>
        </w:rPr>
        <w:t>приказы:</w:t>
      </w:r>
    </w:p>
    <w:p w:rsidR="00274AF8" w:rsidRDefault="00025CF5">
      <w:pPr>
        <w:pStyle w:val="a5"/>
        <w:numPr>
          <w:ilvl w:val="0"/>
          <w:numId w:val="9"/>
        </w:numPr>
        <w:tabs>
          <w:tab w:val="left" w:pos="817"/>
        </w:tabs>
        <w:spacing w:before="161"/>
        <w:ind w:left="817" w:hanging="344"/>
        <w:jc w:val="both"/>
        <w:rPr>
          <w:sz w:val="24"/>
        </w:rPr>
      </w:pPr>
      <w:r>
        <w:rPr>
          <w:sz w:val="24"/>
        </w:rPr>
        <w:t>«Об</w:t>
      </w:r>
      <w:r w:rsidR="00C63A9F">
        <w:rPr>
          <w:sz w:val="24"/>
        </w:rPr>
        <w:t xml:space="preserve"> </w:t>
      </w:r>
      <w:r>
        <w:rPr>
          <w:sz w:val="24"/>
        </w:rPr>
        <w:t>организации</w:t>
      </w:r>
      <w:r w:rsidR="00C63A9F">
        <w:rPr>
          <w:sz w:val="24"/>
        </w:rPr>
        <w:t xml:space="preserve"> </w:t>
      </w:r>
      <w:r>
        <w:rPr>
          <w:sz w:val="24"/>
        </w:rPr>
        <w:t>пропускного</w:t>
      </w:r>
      <w:r w:rsidR="00C63A9F">
        <w:rPr>
          <w:sz w:val="24"/>
        </w:rPr>
        <w:t xml:space="preserve"> </w:t>
      </w:r>
      <w:r>
        <w:rPr>
          <w:sz w:val="24"/>
        </w:rPr>
        <w:t>режима</w:t>
      </w:r>
      <w:r w:rsidR="00C63A9F">
        <w:rPr>
          <w:sz w:val="24"/>
        </w:rPr>
        <w:t xml:space="preserve"> </w:t>
      </w:r>
      <w:r>
        <w:rPr>
          <w:sz w:val="24"/>
        </w:rPr>
        <w:t>в</w:t>
      </w:r>
      <w:r w:rsidR="00C63A9F">
        <w:rPr>
          <w:sz w:val="24"/>
        </w:rPr>
        <w:t xml:space="preserve"> </w:t>
      </w:r>
      <w:r>
        <w:rPr>
          <w:spacing w:val="-4"/>
          <w:sz w:val="24"/>
        </w:rPr>
        <w:t>ДОУ»;</w:t>
      </w:r>
    </w:p>
    <w:p w:rsidR="00274AF8" w:rsidRDefault="00025CF5">
      <w:pPr>
        <w:pStyle w:val="a5"/>
        <w:numPr>
          <w:ilvl w:val="0"/>
          <w:numId w:val="9"/>
        </w:numPr>
        <w:tabs>
          <w:tab w:val="left" w:pos="817"/>
        </w:tabs>
        <w:spacing w:before="151" w:line="247" w:lineRule="auto"/>
        <w:ind w:right="272" w:firstLine="360"/>
        <w:jc w:val="both"/>
        <w:rPr>
          <w:sz w:val="24"/>
        </w:rPr>
      </w:pPr>
      <w:r>
        <w:rPr>
          <w:sz w:val="24"/>
        </w:rPr>
        <w:t xml:space="preserve">«О назначение ответственных лиц за антитеррористическую и пожарную безопасность в </w:t>
      </w:r>
      <w:r>
        <w:rPr>
          <w:spacing w:val="-2"/>
          <w:sz w:val="24"/>
        </w:rPr>
        <w:t>ДОУ»;</w:t>
      </w:r>
    </w:p>
    <w:p w:rsidR="00274AF8" w:rsidRDefault="00274AF8">
      <w:pPr>
        <w:spacing w:line="247" w:lineRule="auto"/>
        <w:jc w:val="both"/>
        <w:rPr>
          <w:sz w:val="24"/>
        </w:rPr>
        <w:sectPr w:rsidR="00274AF8">
          <w:pgSz w:w="11910" w:h="16840"/>
          <w:pgMar w:top="1040" w:right="580" w:bottom="280" w:left="1020" w:header="720" w:footer="720" w:gutter="0"/>
          <w:cols w:space="720"/>
        </w:sectPr>
      </w:pPr>
    </w:p>
    <w:p w:rsidR="00274AF8" w:rsidRDefault="00025CF5">
      <w:pPr>
        <w:pStyle w:val="a5"/>
        <w:numPr>
          <w:ilvl w:val="0"/>
          <w:numId w:val="9"/>
        </w:numPr>
        <w:tabs>
          <w:tab w:val="left" w:pos="818"/>
        </w:tabs>
        <w:spacing w:before="66" w:line="247" w:lineRule="auto"/>
        <w:ind w:right="275" w:firstLine="360"/>
        <w:rPr>
          <w:sz w:val="24"/>
        </w:rPr>
      </w:pPr>
      <w:r>
        <w:rPr>
          <w:sz w:val="24"/>
        </w:rPr>
        <w:lastRenderedPageBreak/>
        <w:t>«ОпроведениитренировочныхученийпоэвакуацииобучающихсяиработниковДОУпри возникновении ЧС»;</w:t>
      </w:r>
    </w:p>
    <w:p w:rsidR="00274AF8" w:rsidRDefault="00025CF5">
      <w:pPr>
        <w:pStyle w:val="a5"/>
        <w:numPr>
          <w:ilvl w:val="0"/>
          <w:numId w:val="9"/>
        </w:numPr>
        <w:tabs>
          <w:tab w:val="left" w:pos="818"/>
        </w:tabs>
        <w:spacing w:before="152"/>
        <w:ind w:left="818" w:hanging="345"/>
        <w:rPr>
          <w:sz w:val="24"/>
        </w:rPr>
      </w:pPr>
      <w:r>
        <w:rPr>
          <w:sz w:val="24"/>
        </w:rPr>
        <w:t>«Обусилениимерпообеспеченииантитеррористическойбезопасностив</w:t>
      </w:r>
      <w:r>
        <w:rPr>
          <w:spacing w:val="-2"/>
          <w:sz w:val="24"/>
        </w:rPr>
        <w:t>МБДОУ»;</w:t>
      </w:r>
    </w:p>
    <w:p w:rsidR="00274AF8" w:rsidRDefault="00025CF5">
      <w:pPr>
        <w:pStyle w:val="a5"/>
        <w:numPr>
          <w:ilvl w:val="0"/>
          <w:numId w:val="9"/>
        </w:numPr>
        <w:tabs>
          <w:tab w:val="left" w:pos="818"/>
        </w:tabs>
        <w:spacing w:before="157"/>
        <w:ind w:left="818" w:hanging="345"/>
        <w:rPr>
          <w:sz w:val="24"/>
        </w:rPr>
      </w:pPr>
      <w:r>
        <w:rPr>
          <w:sz w:val="24"/>
        </w:rPr>
        <w:t>«О</w:t>
      </w:r>
      <w:r w:rsidR="00C63A9F">
        <w:rPr>
          <w:sz w:val="24"/>
        </w:rPr>
        <w:t xml:space="preserve"> </w:t>
      </w:r>
      <w:r>
        <w:rPr>
          <w:sz w:val="24"/>
        </w:rPr>
        <w:t>назначении</w:t>
      </w:r>
      <w:r w:rsidR="00C63A9F">
        <w:rPr>
          <w:sz w:val="24"/>
        </w:rPr>
        <w:t xml:space="preserve"> </w:t>
      </w:r>
      <w:r>
        <w:rPr>
          <w:sz w:val="24"/>
        </w:rPr>
        <w:t>ответственных</w:t>
      </w:r>
      <w:r w:rsidR="00C63A9F">
        <w:rPr>
          <w:sz w:val="24"/>
        </w:rPr>
        <w:t xml:space="preserve"> </w:t>
      </w:r>
      <w:r>
        <w:rPr>
          <w:sz w:val="24"/>
        </w:rPr>
        <w:t>лиц</w:t>
      </w:r>
      <w:r w:rsidR="00C63A9F">
        <w:rPr>
          <w:sz w:val="24"/>
        </w:rPr>
        <w:t xml:space="preserve"> </w:t>
      </w:r>
      <w:r>
        <w:rPr>
          <w:sz w:val="24"/>
        </w:rPr>
        <w:t>за</w:t>
      </w:r>
      <w:r w:rsidR="00C63A9F">
        <w:rPr>
          <w:sz w:val="24"/>
        </w:rPr>
        <w:t xml:space="preserve"> </w:t>
      </w:r>
      <w:r>
        <w:rPr>
          <w:sz w:val="24"/>
        </w:rPr>
        <w:t>проведение</w:t>
      </w:r>
      <w:r w:rsidR="00C63A9F">
        <w:rPr>
          <w:sz w:val="24"/>
        </w:rPr>
        <w:t xml:space="preserve"> </w:t>
      </w:r>
      <w:r>
        <w:rPr>
          <w:sz w:val="24"/>
        </w:rPr>
        <w:t>массовых</w:t>
      </w:r>
      <w:r w:rsidR="00C63A9F">
        <w:rPr>
          <w:sz w:val="24"/>
        </w:rPr>
        <w:t xml:space="preserve"> </w:t>
      </w:r>
      <w:r>
        <w:rPr>
          <w:spacing w:val="-2"/>
          <w:sz w:val="24"/>
        </w:rPr>
        <w:t>мероприятий».</w:t>
      </w:r>
    </w:p>
    <w:p w:rsidR="00274AF8" w:rsidRDefault="00025CF5">
      <w:pPr>
        <w:pStyle w:val="a5"/>
        <w:numPr>
          <w:ilvl w:val="0"/>
          <w:numId w:val="2"/>
        </w:numPr>
        <w:tabs>
          <w:tab w:val="left" w:pos="818"/>
        </w:tabs>
        <w:spacing w:before="156" w:line="247" w:lineRule="auto"/>
        <w:ind w:left="113" w:right="260" w:firstLine="360"/>
        <w:jc w:val="left"/>
        <w:rPr>
          <w:sz w:val="24"/>
        </w:rPr>
      </w:pPr>
      <w:r>
        <w:rPr>
          <w:sz w:val="24"/>
        </w:rPr>
        <w:t>Разработанпланмероприятийпообеспечениюантитеррористическойзащищенности объекта (территории) на 2023 год.</w:t>
      </w:r>
    </w:p>
    <w:p w:rsidR="00274AF8" w:rsidRDefault="00025CF5">
      <w:pPr>
        <w:pStyle w:val="a3"/>
        <w:tabs>
          <w:tab w:val="left" w:pos="1249"/>
          <w:tab w:val="left" w:pos="2216"/>
          <w:tab w:val="left" w:pos="3995"/>
          <w:tab w:val="left" w:pos="5764"/>
          <w:tab w:val="left" w:pos="7509"/>
        </w:tabs>
        <w:spacing w:before="151"/>
        <w:ind w:left="473"/>
      </w:pPr>
      <w:r>
        <w:rPr>
          <w:spacing w:val="-5"/>
        </w:rPr>
        <w:t>По</w:t>
      </w:r>
      <w:r>
        <w:tab/>
      </w:r>
      <w:r>
        <w:rPr>
          <w:spacing w:val="-4"/>
        </w:rPr>
        <w:t>мере</w:t>
      </w:r>
      <w:r>
        <w:tab/>
      </w:r>
      <w:r>
        <w:rPr>
          <w:spacing w:val="-2"/>
        </w:rPr>
        <w:t>поступления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2"/>
        </w:rPr>
        <w:t>обновляется</w:t>
      </w:r>
      <w:r>
        <w:tab/>
      </w:r>
      <w:r>
        <w:rPr>
          <w:spacing w:val="-2"/>
        </w:rPr>
        <w:t>папка</w:t>
      </w:r>
    </w:p>
    <w:p w:rsidR="00274AF8" w:rsidRDefault="00025CF5">
      <w:pPr>
        <w:pStyle w:val="a3"/>
        <w:spacing w:before="151" w:line="242" w:lineRule="auto"/>
        <w:ind w:right="264" w:firstLine="360"/>
        <w:jc w:val="both"/>
      </w:pPr>
      <w:r>
        <w:t>«Антитеррористическая деятельность в ДОУ». Ответственными лицами проводится ежедневный контроль за содержанием в надлежащем порядке здания, подвальных помещений, территории детского сада с отметкой в журналах осмотра помещений. Содержатся согласно требованиям ПБ и в</w:t>
      </w:r>
    </w:p>
    <w:p w:rsidR="00274AF8" w:rsidRDefault="00025CF5">
      <w:pPr>
        <w:pStyle w:val="a3"/>
        <w:spacing w:before="153"/>
        <w:ind w:right="270" w:firstLine="360"/>
        <w:jc w:val="both"/>
      </w:pPr>
      <w:r>
        <w:t>исправном состоянии эвакуационные пути и запасные выходы из здания.  Разработаны, утверждены и введены в действие инструкции, памятки по антитеррору для сотрудников ДОУ, родителей. Ведется Журнал приема детей.</w:t>
      </w:r>
    </w:p>
    <w:p w:rsidR="00274AF8" w:rsidRDefault="00025CF5">
      <w:pPr>
        <w:pStyle w:val="a3"/>
        <w:spacing w:before="159"/>
        <w:ind w:right="267" w:firstLine="360"/>
        <w:jc w:val="both"/>
      </w:pPr>
      <w:r>
        <w:t>Регулярно проводятся совместная образовательная деятельность, ситуативные беседы в режимных моментах и другие мероприятия с воспитанниками с целью обучения правилам поведениявчрезвычайныхситуацияхивоспитаниюбдительности:«Внимание,опасность!»,</w:t>
      </w:r>
    </w:p>
    <w:p w:rsidR="00274AF8" w:rsidRDefault="00025CF5">
      <w:pPr>
        <w:pStyle w:val="a3"/>
        <w:spacing w:before="3"/>
        <w:jc w:val="both"/>
      </w:pPr>
      <w:r>
        <w:t>«Как</w:t>
      </w:r>
      <w:r w:rsidR="00C63A9F">
        <w:t xml:space="preserve"> </w:t>
      </w:r>
      <w:r>
        <w:t>вести</w:t>
      </w:r>
      <w:r w:rsidR="00C63A9F">
        <w:t xml:space="preserve"> </w:t>
      </w:r>
      <w:r>
        <w:t>себя</w:t>
      </w:r>
      <w:r w:rsidR="00C63A9F">
        <w:t xml:space="preserve"> </w:t>
      </w:r>
      <w:r>
        <w:t>при</w:t>
      </w:r>
      <w:r w:rsidR="00C63A9F">
        <w:t xml:space="preserve"> </w:t>
      </w:r>
      <w:r>
        <w:t>общении</w:t>
      </w:r>
      <w:r w:rsidR="00C63A9F">
        <w:t xml:space="preserve"> </w:t>
      </w:r>
      <w:r>
        <w:t>с</w:t>
      </w:r>
      <w:r w:rsidR="00C63A9F">
        <w:t xml:space="preserve"> </w:t>
      </w:r>
      <w:r>
        <w:t>незнакомыми</w:t>
      </w:r>
      <w:r w:rsidR="00C63A9F">
        <w:t xml:space="preserve"> </w:t>
      </w:r>
      <w:r>
        <w:t>людьми?»,«Дети, против</w:t>
      </w:r>
      <w:r w:rsidR="00C63A9F">
        <w:t xml:space="preserve"> </w:t>
      </w:r>
      <w:r>
        <w:rPr>
          <w:spacing w:val="-2"/>
        </w:rPr>
        <w:t>терроризма»,</w:t>
      </w:r>
    </w:p>
    <w:p w:rsidR="00274AF8" w:rsidRDefault="00025CF5">
      <w:pPr>
        <w:pStyle w:val="a3"/>
        <w:spacing w:before="156"/>
        <w:ind w:left="473"/>
      </w:pPr>
      <w:r>
        <w:t>«Опасныеситуации»,«Дом,вкоторомяживу»,«Безопасноеповедениена</w:t>
      </w:r>
      <w:r>
        <w:rPr>
          <w:spacing w:val="-2"/>
        </w:rPr>
        <w:t>улице»,</w:t>
      </w:r>
    </w:p>
    <w:p w:rsidR="00274AF8" w:rsidRDefault="00025CF5">
      <w:pPr>
        <w:pStyle w:val="a3"/>
        <w:spacing w:before="7"/>
        <w:jc w:val="both"/>
      </w:pPr>
      <w:r>
        <w:t>«Безопасное</w:t>
      </w:r>
      <w:r w:rsidR="00C63A9F">
        <w:t xml:space="preserve"> </w:t>
      </w:r>
      <w:r>
        <w:t>поведение</w:t>
      </w:r>
      <w:r w:rsidR="00C63A9F">
        <w:t xml:space="preserve"> </w:t>
      </w:r>
      <w:r>
        <w:t>на</w:t>
      </w:r>
      <w:r w:rsidR="00C63A9F">
        <w:t xml:space="preserve"> </w:t>
      </w:r>
      <w:r>
        <w:t>водных</w:t>
      </w:r>
      <w:r w:rsidR="00C63A9F">
        <w:t xml:space="preserve"> </w:t>
      </w:r>
      <w:r>
        <w:t>объектах», «Безопасность</w:t>
      </w:r>
      <w:r w:rsidR="00C63A9F">
        <w:t xml:space="preserve"> </w:t>
      </w:r>
      <w:r>
        <w:rPr>
          <w:spacing w:val="-2"/>
        </w:rPr>
        <w:t>дома»,</w:t>
      </w:r>
    </w:p>
    <w:p w:rsidR="00274AF8" w:rsidRDefault="00025CF5">
      <w:pPr>
        <w:pStyle w:val="a3"/>
        <w:spacing w:before="156" w:line="242" w:lineRule="auto"/>
        <w:ind w:right="273" w:firstLine="360"/>
        <w:jc w:val="both"/>
      </w:pPr>
      <w:r>
        <w:t>«Позвони по телефону», «Какие опасности встречаются на улице», «Внешность человека может быть обманчива» и др.</w:t>
      </w:r>
    </w:p>
    <w:p w:rsidR="00274AF8" w:rsidRDefault="00025CF5">
      <w:pPr>
        <w:pStyle w:val="a3"/>
        <w:spacing w:before="154" w:line="242" w:lineRule="auto"/>
        <w:ind w:right="264" w:firstLine="360"/>
        <w:jc w:val="both"/>
      </w:pPr>
      <w:r>
        <w:t>Проводятся инструктажи в течение учебного года с педагогами и сотрудниками ДОУ по антитеррористической деятельности, по проявлению бдительности к бесхозным предметам, наблюдательности к посторонним лицам в детском саду и регулированию поведения детей.</w:t>
      </w:r>
    </w:p>
    <w:p w:rsidR="00274AF8" w:rsidRDefault="00025CF5">
      <w:pPr>
        <w:pStyle w:val="a3"/>
        <w:spacing w:before="152" w:line="242" w:lineRule="auto"/>
        <w:ind w:right="271" w:firstLine="360"/>
        <w:jc w:val="both"/>
      </w:pPr>
      <w:r>
        <w:t>Проводятся консультации для родителей (законных представителей), оформлены информационные материалы (папки-передвижки, памятки):</w:t>
      </w:r>
    </w:p>
    <w:p w:rsidR="00274AF8" w:rsidRDefault="00025CF5">
      <w:pPr>
        <w:pStyle w:val="a5"/>
        <w:numPr>
          <w:ilvl w:val="0"/>
          <w:numId w:val="10"/>
        </w:numPr>
        <w:tabs>
          <w:tab w:val="left" w:pos="818"/>
        </w:tabs>
        <w:spacing w:before="158"/>
        <w:ind w:hanging="345"/>
        <w:rPr>
          <w:sz w:val="24"/>
        </w:rPr>
      </w:pPr>
      <w:r>
        <w:rPr>
          <w:sz w:val="24"/>
        </w:rPr>
        <w:t>«Родительская</w:t>
      </w:r>
      <w:r w:rsidR="00C63A9F">
        <w:rPr>
          <w:sz w:val="24"/>
        </w:rPr>
        <w:t xml:space="preserve"> </w:t>
      </w:r>
      <w:r>
        <w:rPr>
          <w:sz w:val="24"/>
        </w:rPr>
        <w:t>ответственность</w:t>
      </w:r>
      <w:r w:rsidR="00C63A9F">
        <w:rPr>
          <w:sz w:val="24"/>
        </w:rPr>
        <w:t xml:space="preserve"> </w:t>
      </w:r>
      <w:r>
        <w:rPr>
          <w:sz w:val="24"/>
        </w:rPr>
        <w:t>за</w:t>
      </w:r>
      <w:r w:rsidR="00C63A9F">
        <w:rPr>
          <w:sz w:val="24"/>
        </w:rPr>
        <w:t xml:space="preserve"> </w:t>
      </w:r>
      <w:r>
        <w:rPr>
          <w:sz w:val="24"/>
        </w:rPr>
        <w:t>жизнь</w:t>
      </w:r>
      <w:r w:rsidR="00C63A9F">
        <w:rPr>
          <w:sz w:val="24"/>
        </w:rPr>
        <w:t xml:space="preserve">  </w:t>
      </w:r>
      <w:r>
        <w:rPr>
          <w:sz w:val="24"/>
        </w:rPr>
        <w:t>и</w:t>
      </w:r>
      <w:r w:rsidR="00C63A9F">
        <w:rPr>
          <w:sz w:val="24"/>
        </w:rPr>
        <w:t xml:space="preserve"> </w:t>
      </w:r>
      <w:r>
        <w:rPr>
          <w:sz w:val="24"/>
        </w:rPr>
        <w:t>здоровье</w:t>
      </w:r>
      <w:r w:rsidR="00C63A9F">
        <w:rPr>
          <w:sz w:val="24"/>
        </w:rPr>
        <w:t xml:space="preserve"> </w:t>
      </w:r>
      <w:r>
        <w:rPr>
          <w:spacing w:val="-2"/>
          <w:sz w:val="24"/>
        </w:rPr>
        <w:t>детей»</w:t>
      </w:r>
    </w:p>
    <w:p w:rsidR="00274AF8" w:rsidRDefault="00025CF5">
      <w:pPr>
        <w:pStyle w:val="a5"/>
        <w:numPr>
          <w:ilvl w:val="0"/>
          <w:numId w:val="10"/>
        </w:numPr>
        <w:tabs>
          <w:tab w:val="left" w:pos="818"/>
        </w:tabs>
        <w:spacing w:before="161"/>
        <w:ind w:hanging="345"/>
        <w:rPr>
          <w:sz w:val="24"/>
        </w:rPr>
      </w:pPr>
      <w:r>
        <w:rPr>
          <w:sz w:val="24"/>
        </w:rPr>
        <w:t>«Жизнь</w:t>
      </w:r>
      <w:r w:rsidR="00C63A9F">
        <w:rPr>
          <w:sz w:val="24"/>
        </w:rPr>
        <w:t xml:space="preserve"> </w:t>
      </w:r>
      <w:r>
        <w:rPr>
          <w:sz w:val="24"/>
        </w:rPr>
        <w:t>ребенка</w:t>
      </w:r>
      <w:r w:rsidR="00C63A9F">
        <w:rPr>
          <w:sz w:val="24"/>
        </w:rPr>
        <w:t xml:space="preserve">  </w:t>
      </w:r>
      <w:r>
        <w:rPr>
          <w:sz w:val="24"/>
        </w:rPr>
        <w:t>в</w:t>
      </w:r>
      <w:r w:rsidR="00C63A9F">
        <w:rPr>
          <w:sz w:val="24"/>
        </w:rPr>
        <w:t xml:space="preserve"> </w:t>
      </w:r>
      <w:r>
        <w:rPr>
          <w:sz w:val="24"/>
        </w:rPr>
        <w:t>ваших</w:t>
      </w:r>
      <w:r w:rsidR="00C63A9F">
        <w:rPr>
          <w:sz w:val="24"/>
        </w:rPr>
        <w:t xml:space="preserve"> </w:t>
      </w:r>
      <w:r>
        <w:rPr>
          <w:spacing w:val="-2"/>
          <w:sz w:val="24"/>
        </w:rPr>
        <w:t>руках»</w:t>
      </w:r>
    </w:p>
    <w:p w:rsidR="00274AF8" w:rsidRDefault="00025CF5">
      <w:pPr>
        <w:pStyle w:val="a5"/>
        <w:numPr>
          <w:ilvl w:val="0"/>
          <w:numId w:val="10"/>
        </w:numPr>
        <w:tabs>
          <w:tab w:val="left" w:pos="818"/>
        </w:tabs>
        <w:spacing w:before="161"/>
        <w:ind w:hanging="345"/>
        <w:rPr>
          <w:sz w:val="24"/>
        </w:rPr>
      </w:pPr>
      <w:r>
        <w:rPr>
          <w:sz w:val="24"/>
        </w:rPr>
        <w:t>«Что</w:t>
      </w:r>
      <w:r w:rsidR="00C63A9F">
        <w:rPr>
          <w:sz w:val="24"/>
        </w:rPr>
        <w:t xml:space="preserve"> </w:t>
      </w:r>
      <w:r>
        <w:rPr>
          <w:sz w:val="24"/>
        </w:rPr>
        <w:t>может</w:t>
      </w:r>
      <w:r w:rsidR="00C63A9F">
        <w:rPr>
          <w:sz w:val="24"/>
        </w:rPr>
        <w:t xml:space="preserve"> </w:t>
      </w:r>
      <w:r>
        <w:rPr>
          <w:sz w:val="24"/>
        </w:rPr>
        <w:t>быть,</w:t>
      </w:r>
      <w:r w:rsidR="00C63A9F">
        <w:rPr>
          <w:sz w:val="24"/>
        </w:rPr>
        <w:t xml:space="preserve"> </w:t>
      </w:r>
      <w:r>
        <w:rPr>
          <w:spacing w:val="-2"/>
          <w:sz w:val="24"/>
        </w:rPr>
        <w:t>если…»</w:t>
      </w:r>
    </w:p>
    <w:p w:rsidR="00274AF8" w:rsidRDefault="00025CF5">
      <w:pPr>
        <w:pStyle w:val="a3"/>
        <w:spacing w:before="156" w:line="242" w:lineRule="auto"/>
        <w:ind w:right="268" w:firstLine="360"/>
        <w:jc w:val="both"/>
      </w:pPr>
      <w:r>
        <w:t xml:space="preserve">Также были оформлены стенды-консультации: «Осторожно - терроризм», «Терроризму – </w:t>
      </w:r>
      <w:r>
        <w:rPr>
          <w:spacing w:val="-2"/>
        </w:rPr>
        <w:t>нет».</w:t>
      </w:r>
    </w:p>
    <w:p w:rsidR="00274AF8" w:rsidRDefault="00025CF5">
      <w:pPr>
        <w:pStyle w:val="a3"/>
        <w:spacing w:before="153" w:line="242" w:lineRule="auto"/>
        <w:ind w:right="271" w:firstLine="360"/>
        <w:jc w:val="both"/>
      </w:pPr>
      <w:r>
        <w:t>Проводятся учебные тренировки по эвакуации обучающихся и работников ДОУ при возникновении ЧС.</w:t>
      </w:r>
    </w:p>
    <w:p w:rsidR="00274AF8" w:rsidRDefault="00025CF5">
      <w:pPr>
        <w:pStyle w:val="a3"/>
        <w:spacing w:before="148" w:line="242" w:lineRule="auto"/>
        <w:ind w:right="260" w:firstLine="360"/>
        <w:jc w:val="both"/>
      </w:pPr>
      <w:r>
        <w:t>Постоянно ведется контроль исправности дверных замков, соблюдения контрольно- пропускного режима, состояния ограждения по периметру детского сада.</w:t>
      </w:r>
    </w:p>
    <w:p w:rsidR="00274AF8" w:rsidRDefault="00025CF5">
      <w:pPr>
        <w:pStyle w:val="a3"/>
        <w:spacing w:before="152" w:line="242" w:lineRule="auto"/>
        <w:ind w:right="266" w:firstLine="360"/>
        <w:jc w:val="both"/>
      </w:pPr>
      <w:r>
        <w:t xml:space="preserve">Регулярно проводится осмотр территории и здания на предмет обнаружения посторонних </w:t>
      </w:r>
      <w:r>
        <w:rPr>
          <w:spacing w:val="-2"/>
        </w:rPr>
        <w:t>предметов.</w:t>
      </w:r>
    </w:p>
    <w:p w:rsidR="00274AF8" w:rsidRDefault="00274AF8">
      <w:pPr>
        <w:spacing w:line="242" w:lineRule="auto"/>
        <w:jc w:val="both"/>
        <w:sectPr w:rsidR="00274AF8">
          <w:pgSz w:w="11910" w:h="16840"/>
          <w:pgMar w:top="1040" w:right="580" w:bottom="280" w:left="1020" w:header="720" w:footer="720" w:gutter="0"/>
          <w:cols w:space="720"/>
        </w:sectPr>
      </w:pPr>
    </w:p>
    <w:p w:rsidR="00274AF8" w:rsidRDefault="00025CF5">
      <w:pPr>
        <w:pStyle w:val="a3"/>
        <w:spacing w:before="66" w:line="242" w:lineRule="auto"/>
        <w:ind w:right="275" w:firstLine="360"/>
        <w:jc w:val="both"/>
      </w:pPr>
      <w:r>
        <w:lastRenderedPageBreak/>
        <w:t>На сайте ДОУ «Безопасность детей Профилактика терроризма и экстремизма» регулярно размещается информация по проведению профилактических</w:t>
      </w:r>
      <w:r w:rsidR="00C63A9F">
        <w:t xml:space="preserve"> </w:t>
      </w:r>
      <w:r>
        <w:t>мер против террора и экстремизма и безопасности детей.</w:t>
      </w:r>
    </w:p>
    <w:p w:rsidR="00274AF8" w:rsidRDefault="00025CF5">
      <w:pPr>
        <w:pStyle w:val="a3"/>
        <w:spacing w:before="153" w:line="242" w:lineRule="auto"/>
        <w:ind w:right="262" w:firstLine="360"/>
        <w:jc w:val="both"/>
      </w:pPr>
      <w: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Территория по всему периметру ограждена чугунным забором.</w:t>
      </w:r>
    </w:p>
    <w:p w:rsidR="00274AF8" w:rsidRDefault="00025CF5">
      <w:pPr>
        <w:pStyle w:val="a3"/>
        <w:ind w:right="261" w:firstLine="360"/>
        <w:jc w:val="both"/>
      </w:pPr>
      <w:r>
        <w:t>В детском саду созданы все необходимые условия для осуществления учебно- воспитательного процесса.</w:t>
      </w:r>
    </w:p>
    <w:p w:rsidR="00274AF8" w:rsidRDefault="00025CF5">
      <w:pPr>
        <w:pStyle w:val="a3"/>
        <w:spacing w:before="3" w:line="237" w:lineRule="auto"/>
        <w:ind w:right="264" w:firstLine="360"/>
        <w:jc w:val="both"/>
      </w:pPr>
      <w:r>
        <w:t>Педагоги используют возможности гибкого проектирования конкретной предметно- пространственной среды в учреждении в соответствии с особенностями своей группы детей и возможностями детского сада.</w:t>
      </w:r>
    </w:p>
    <w:p w:rsidR="00274AF8" w:rsidRDefault="00025CF5">
      <w:pPr>
        <w:pStyle w:val="a3"/>
        <w:spacing w:before="5"/>
        <w:ind w:right="266" w:firstLine="360"/>
        <w:jc w:val="both"/>
      </w:pPr>
      <w:r>
        <w:t>Пространствогруппорганизовановвидеразграниченныхцентров,оснащенныхдостаточным количеством развивающих материалов: книги, игрушки, материалы для творчества, дидактические игры, игры по ознакомлению дошкольников с правилами дорожного движения, материал для свободной творческой, познавательно-исследовательской деятельности.</w:t>
      </w:r>
    </w:p>
    <w:p w:rsidR="00274AF8" w:rsidRDefault="00025CF5" w:rsidP="00C63A9F">
      <w:pPr>
        <w:pStyle w:val="a3"/>
        <w:ind w:right="261" w:firstLine="360"/>
        <w:jc w:val="both"/>
        <w:sectPr w:rsidR="00274AF8">
          <w:pgSz w:w="11910" w:h="16840"/>
          <w:pgMar w:top="1040" w:right="580" w:bottom="280" w:left="1020" w:header="720" w:footer="720" w:gutter="0"/>
          <w:cols w:space="720"/>
        </w:sectPr>
      </w:pPr>
      <w:r>
        <w:t>Групповая комната нашего ДОУ условно подразделяются на зоны: умеренной активности, средней активности и зоны повышенной активности. В зоне умеренной активности оснащены центры: познания, книги, природы, занимательной математики, патриотического воспитания, уголок уединения; в зоне средней активности есть центры конструирования, экспериментирования, центр творчества, безопасности, социально-эмоционального развития; в зоне повышенной активности есть центры: двигательной активности, музыки, театра, игр. Центрыоснащенысучетомэтно-региональногокомпонентапрограммы,также созданы уголок «Туган җирем - Татарстан». Развивающая предметно - пространственная среда организована педагогически целесообразно, обеспечивает комфорт и эмоциональное благополучиевоспитанников,стимулируетихдвигательную,игровуюиумственнуюактивность. При оформлении групповых комнат воспитатели исходят из требований безопасности используемогоматериаладляздоровьядетей,атакжехарактеравоспитательно-образовательной</w:t>
      </w:r>
      <w:r w:rsidR="00277887">
        <w:t xml:space="preserve"> </w:t>
      </w:r>
    </w:p>
    <w:p w:rsidR="00274AF8" w:rsidRDefault="00025CF5" w:rsidP="00C63A9F">
      <w:pPr>
        <w:pStyle w:val="a3"/>
        <w:spacing w:before="66"/>
        <w:ind w:left="0" w:right="275"/>
        <w:jc w:val="both"/>
      </w:pPr>
      <w:r>
        <w:lastRenderedPageBreak/>
        <w:t>модели, котораялежитвосновепланированияиоборудованиягруппы.Переднамистоитзадача организовать пространство группы таким образом, чтобы все зоны имели трансформируемые подвижные границы.</w:t>
      </w:r>
    </w:p>
    <w:p w:rsidR="00274AF8" w:rsidRDefault="00025CF5">
      <w:pPr>
        <w:pStyle w:val="a3"/>
        <w:spacing w:before="3"/>
        <w:ind w:right="269" w:firstLine="360"/>
        <w:jc w:val="both"/>
      </w:pPr>
      <w:r>
        <w:t>В ДОУ созданы все необходимые условия для развития детей раннего возраста. Все дидактические пособия, игрушки, предметы и материалы для игр и занятий доступны детям, расположены по зонам деятельности. В достаточном количестве сенсорного материала, материала по развитию моторики, разнообразной художественной литературы. В группе выделено большое открытое пространство, где детям предоставлена возможность играть с крупными игрушками, каталками.</w:t>
      </w:r>
    </w:p>
    <w:p w:rsidR="00274AF8" w:rsidRDefault="00025CF5">
      <w:pPr>
        <w:pStyle w:val="a3"/>
        <w:spacing w:before="1"/>
        <w:ind w:right="270" w:firstLine="360"/>
        <w:jc w:val="both"/>
      </w:pPr>
      <w:r>
        <w:t>Мебель подобрана по ростовым показателям и расположена в соответствии с требованиями Госсанэпиднадзора. Расположение мебели, игрового материала отвечает требованиям техники безопасности, санитарно – гигиеническим нормам, физиологии детей, принципам функционального комфорта.</w:t>
      </w:r>
    </w:p>
    <w:p w:rsidR="00274AF8" w:rsidRDefault="00025CF5">
      <w:pPr>
        <w:pStyle w:val="a3"/>
        <w:spacing w:before="2" w:line="237" w:lineRule="auto"/>
        <w:ind w:right="261" w:firstLine="360"/>
        <w:jc w:val="both"/>
      </w:pPr>
      <w:r>
        <w:t>Работа</w:t>
      </w:r>
      <w:r w:rsidR="00277887">
        <w:t xml:space="preserve"> </w:t>
      </w:r>
      <w:r>
        <w:t>по совершенствованию</w:t>
      </w:r>
      <w:r w:rsidR="00277887">
        <w:t xml:space="preserve"> </w:t>
      </w:r>
      <w:r>
        <w:t>развивающей</w:t>
      </w:r>
      <w:r w:rsidR="00277887">
        <w:t xml:space="preserve"> </w:t>
      </w:r>
      <w:r>
        <w:t>среды</w:t>
      </w:r>
      <w:r w:rsidR="00277887">
        <w:t xml:space="preserve">  </w:t>
      </w:r>
      <w:r>
        <w:t>в</w:t>
      </w:r>
      <w:r w:rsidR="00277887">
        <w:t xml:space="preserve"> </w:t>
      </w:r>
      <w:r>
        <w:t>учреждении</w:t>
      </w:r>
      <w:r w:rsidR="00277887">
        <w:t xml:space="preserve"> </w:t>
      </w:r>
      <w:r>
        <w:t>проводится в</w:t>
      </w:r>
      <w:r w:rsidR="00277887">
        <w:t xml:space="preserve"> </w:t>
      </w:r>
      <w:r>
        <w:t>соответствии с перспективным планом развития по всем возрастным группам.</w:t>
      </w:r>
    </w:p>
    <w:p w:rsidR="00274AF8" w:rsidRDefault="00025CF5">
      <w:pPr>
        <w:pStyle w:val="a3"/>
        <w:ind w:right="261" w:firstLine="360"/>
        <w:jc w:val="both"/>
      </w:pPr>
      <w:r>
        <w:t>Оборудован уголок ПДД, где представлены материалы и оборудование для ознакомления детей</w:t>
      </w:r>
      <w:r w:rsidR="00277887">
        <w:t xml:space="preserve"> </w:t>
      </w:r>
      <w:r>
        <w:t>с</w:t>
      </w:r>
      <w:r w:rsidR="00277887">
        <w:t xml:space="preserve"> </w:t>
      </w:r>
      <w:r>
        <w:t>правилами</w:t>
      </w:r>
      <w:r w:rsidR="00277887">
        <w:t xml:space="preserve"> </w:t>
      </w:r>
      <w:r>
        <w:t>дорожного движения,</w:t>
      </w:r>
      <w:r w:rsidR="00277887">
        <w:t xml:space="preserve"> </w:t>
      </w:r>
      <w:r>
        <w:t>которое</w:t>
      </w:r>
      <w:r w:rsidR="00277887">
        <w:t xml:space="preserve"> </w:t>
      </w:r>
      <w:r>
        <w:t>включает</w:t>
      </w:r>
      <w:r w:rsidR="00277887">
        <w:t xml:space="preserve"> </w:t>
      </w:r>
      <w:r>
        <w:t>в</w:t>
      </w:r>
      <w:r w:rsidR="00277887">
        <w:t xml:space="preserve"> </w:t>
      </w:r>
      <w:r>
        <w:t>себя</w:t>
      </w:r>
      <w:r w:rsidR="00277887">
        <w:t xml:space="preserve"> </w:t>
      </w:r>
      <w:r>
        <w:t>магнитную</w:t>
      </w:r>
      <w:r w:rsidR="00277887">
        <w:t xml:space="preserve"> </w:t>
      </w:r>
      <w:r>
        <w:t>доску,</w:t>
      </w:r>
      <w:r w:rsidR="00277887">
        <w:t xml:space="preserve"> </w:t>
      </w:r>
      <w:r>
        <w:t>тренажеры, макет светофора, макеты перекрестков, дорожные знаки, костюмы дорожных знаков и различного транспорта, картины, методические разработки и дидактические игры, велосипеды.</w:t>
      </w:r>
    </w:p>
    <w:p w:rsidR="00274AF8" w:rsidRDefault="00025CF5">
      <w:pPr>
        <w:pStyle w:val="a3"/>
        <w:spacing w:line="271" w:lineRule="exact"/>
        <w:ind w:left="473"/>
        <w:jc w:val="both"/>
      </w:pPr>
      <w:r>
        <w:t>Характеристика</w:t>
      </w:r>
      <w:r w:rsidR="00277887">
        <w:t xml:space="preserve"> </w:t>
      </w:r>
      <w:r>
        <w:t>территории</w:t>
      </w:r>
      <w:r>
        <w:rPr>
          <w:spacing w:val="-4"/>
        </w:rPr>
        <w:t xml:space="preserve"> ДОУ.</w:t>
      </w:r>
    </w:p>
    <w:p w:rsidR="00274AF8" w:rsidRDefault="00025CF5">
      <w:pPr>
        <w:pStyle w:val="a3"/>
        <w:spacing w:before="1"/>
        <w:ind w:right="261" w:firstLine="360"/>
        <w:jc w:val="both"/>
      </w:pPr>
      <w:r>
        <w:t>Территория детского сада окружена забором, благоустроена и озеленена. Общая площадь территории</w:t>
      </w:r>
      <w:r w:rsidR="00277887">
        <w:t xml:space="preserve"> </w:t>
      </w:r>
      <w:r>
        <w:t>детского</w:t>
      </w:r>
      <w:r w:rsidR="00277887">
        <w:t xml:space="preserve"> </w:t>
      </w:r>
      <w:r>
        <w:t>сада</w:t>
      </w:r>
      <w:r w:rsidR="00277887">
        <w:t xml:space="preserve"> </w:t>
      </w:r>
      <w:r>
        <w:t>составляет</w:t>
      </w:r>
      <w:r w:rsidR="00277887">
        <w:t xml:space="preserve"> </w:t>
      </w:r>
      <w:r w:rsidR="00277887" w:rsidRPr="0011696E">
        <w:rPr>
          <w:bCs/>
          <w:color w:val="000000"/>
        </w:rPr>
        <w:t>121.1 кв.м.</w:t>
      </w:r>
      <w:r w:rsidR="00277887">
        <w:rPr>
          <w:bCs/>
          <w:color w:val="000000"/>
        </w:rPr>
        <w:t xml:space="preserve">, </w:t>
      </w:r>
      <w:r>
        <w:t>имеется отдельная игровая площадка с теневым навесо. Игровой участок оснащен необходимым оборудованием, они в исправном состоянии.</w:t>
      </w:r>
    </w:p>
    <w:p w:rsidR="00274AF8" w:rsidRDefault="00025CF5">
      <w:pPr>
        <w:pStyle w:val="a3"/>
        <w:spacing w:line="242" w:lineRule="auto"/>
        <w:ind w:right="269" w:firstLine="360"/>
        <w:jc w:val="both"/>
      </w:pPr>
      <w:r>
        <w:t>На территории детского сада имеются различные виды деревьев и кустарников, клумбы. Созданы оптимальные условия для познавательной и игровой деятельности, формирования экологических представлений, трудовых умений, закрепления правил безопасного поведения в природе и на улице.</w:t>
      </w:r>
    </w:p>
    <w:p w:rsidR="00274AF8" w:rsidRDefault="00025CF5">
      <w:pPr>
        <w:pStyle w:val="a3"/>
        <w:spacing w:before="150"/>
        <w:ind w:left="535"/>
        <w:sectPr w:rsidR="00274AF8">
          <w:pgSz w:w="11910" w:h="16840"/>
          <w:pgMar w:top="1040" w:right="580" w:bottom="280" w:left="1020" w:header="720" w:footer="720" w:gutter="0"/>
          <w:cols w:space="720"/>
        </w:sectPr>
      </w:pPr>
      <w:r>
        <w:t>Созданы</w:t>
      </w:r>
      <w:r w:rsidR="00277887">
        <w:t xml:space="preserve"> </w:t>
      </w:r>
      <w:r>
        <w:t>условия</w:t>
      </w:r>
      <w:r w:rsidR="00277887">
        <w:t xml:space="preserve">  </w:t>
      </w:r>
      <w:r>
        <w:t>для</w:t>
      </w:r>
      <w:r w:rsidR="00277887">
        <w:t xml:space="preserve"> </w:t>
      </w:r>
      <w:r>
        <w:t>оказания</w:t>
      </w:r>
      <w:r w:rsidR="00277887">
        <w:t xml:space="preserve"> </w:t>
      </w:r>
      <w:r>
        <w:t>первой</w:t>
      </w:r>
      <w:r w:rsidR="00277887">
        <w:t xml:space="preserve"> </w:t>
      </w:r>
      <w:r>
        <w:t>медицинской</w:t>
      </w:r>
      <w:r w:rsidR="00277887">
        <w:t xml:space="preserve"> </w:t>
      </w:r>
      <w:r>
        <w:rPr>
          <w:spacing w:val="-2"/>
        </w:rPr>
        <w:t xml:space="preserve">помощи. </w:t>
      </w:r>
    </w:p>
    <w:p w:rsidR="00274AF8" w:rsidRDefault="00025CF5">
      <w:pPr>
        <w:pStyle w:val="a3"/>
        <w:spacing w:before="156" w:line="242" w:lineRule="auto"/>
        <w:ind w:left="0" w:right="268"/>
        <w:jc w:val="both"/>
      </w:pPr>
      <w:r>
        <w:lastRenderedPageBreak/>
        <w:t>Выводы: В ДОУ ведется систематическая работа по укреплению и развитию развивающей предметно-пространственной среды, созданию условий для использования возможностей информационно-коммуникативных технологий. Есть необходимость продолжить работу по дальнейшему</w:t>
      </w:r>
      <w:r w:rsidR="00277887">
        <w:t xml:space="preserve"> </w:t>
      </w:r>
      <w:r>
        <w:t>обеспечению</w:t>
      </w:r>
      <w:r w:rsidR="00277887">
        <w:t xml:space="preserve"> </w:t>
      </w:r>
      <w:r>
        <w:t>содержательности,</w:t>
      </w:r>
      <w:r w:rsidR="00277887">
        <w:t xml:space="preserve"> </w:t>
      </w:r>
      <w:r>
        <w:t>вариативности</w:t>
      </w:r>
      <w:r w:rsidR="00277887">
        <w:t xml:space="preserve"> </w:t>
      </w:r>
      <w:r>
        <w:t>и</w:t>
      </w:r>
      <w:r w:rsidR="00277887">
        <w:t xml:space="preserve"> </w:t>
      </w:r>
      <w:r>
        <w:t>насыщенности</w:t>
      </w:r>
      <w:r w:rsidR="00277887">
        <w:t xml:space="preserve"> </w:t>
      </w:r>
      <w:r>
        <w:t>РППС</w:t>
      </w:r>
      <w:r w:rsidR="00277887">
        <w:t xml:space="preserve"> </w:t>
      </w:r>
      <w:r>
        <w:t>в</w:t>
      </w:r>
      <w:r w:rsidR="00277887">
        <w:t xml:space="preserve"> </w:t>
      </w:r>
      <w:r>
        <w:t>группах.</w:t>
      </w:r>
    </w:p>
    <w:p w:rsidR="00274AF8" w:rsidRDefault="00025CF5">
      <w:pPr>
        <w:pStyle w:val="1"/>
        <w:spacing w:before="163" w:line="379" w:lineRule="auto"/>
        <w:ind w:left="4569" w:right="1233" w:hanging="3136"/>
        <w:jc w:val="both"/>
      </w:pPr>
      <w:r>
        <w:t>1.8.Оценка</w:t>
      </w:r>
      <w:r w:rsidR="00277887">
        <w:t xml:space="preserve"> </w:t>
      </w:r>
      <w:r>
        <w:t>функционирования</w:t>
      </w:r>
      <w:r w:rsidR="00277887">
        <w:t xml:space="preserve"> </w:t>
      </w:r>
      <w:r>
        <w:t>внутренней</w:t>
      </w:r>
      <w:r w:rsidR="00277887">
        <w:t xml:space="preserve"> </w:t>
      </w:r>
      <w:r>
        <w:t>системы</w:t>
      </w:r>
      <w:r w:rsidR="00277887">
        <w:t xml:space="preserve"> </w:t>
      </w:r>
      <w:r>
        <w:t>оценки</w:t>
      </w:r>
      <w:r w:rsidR="00277887">
        <w:t xml:space="preserve"> </w:t>
      </w:r>
      <w:r>
        <w:t xml:space="preserve">качества </w:t>
      </w:r>
      <w:r>
        <w:rPr>
          <w:spacing w:val="-2"/>
        </w:rPr>
        <w:t>образования</w:t>
      </w:r>
    </w:p>
    <w:p w:rsidR="00274AF8" w:rsidRDefault="00025CF5">
      <w:pPr>
        <w:pStyle w:val="a3"/>
        <w:spacing w:line="242" w:lineRule="auto"/>
        <w:ind w:firstLine="360"/>
      </w:pPr>
      <w:r>
        <w:t>Системукачествадошкольногообразованиямырассматриваемкаксистемуконтролявнутри ДОУ, которая включает себя интегративные составляющие:</w:t>
      </w:r>
    </w:p>
    <w:p w:rsidR="00274AF8" w:rsidRDefault="00025CF5">
      <w:pPr>
        <w:pStyle w:val="a5"/>
        <w:numPr>
          <w:ilvl w:val="0"/>
          <w:numId w:val="11"/>
        </w:numPr>
        <w:tabs>
          <w:tab w:val="left" w:pos="818"/>
        </w:tabs>
        <w:spacing w:line="271" w:lineRule="exact"/>
        <w:ind w:hanging="345"/>
        <w:rPr>
          <w:sz w:val="24"/>
        </w:rPr>
      </w:pPr>
      <w:r>
        <w:rPr>
          <w:sz w:val="24"/>
        </w:rPr>
        <w:t>Качество</w:t>
      </w:r>
      <w:r w:rsidR="00277887">
        <w:rPr>
          <w:sz w:val="24"/>
        </w:rPr>
        <w:t xml:space="preserve"> </w:t>
      </w:r>
      <w:r>
        <w:rPr>
          <w:sz w:val="24"/>
        </w:rPr>
        <w:t>научно-методической</w:t>
      </w:r>
      <w:r w:rsidR="00277887">
        <w:rPr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274AF8" w:rsidRDefault="00025CF5">
      <w:pPr>
        <w:pStyle w:val="a5"/>
        <w:numPr>
          <w:ilvl w:val="0"/>
          <w:numId w:val="11"/>
        </w:numPr>
        <w:tabs>
          <w:tab w:val="left" w:pos="818"/>
        </w:tabs>
        <w:spacing w:line="275" w:lineRule="exact"/>
        <w:ind w:hanging="345"/>
        <w:rPr>
          <w:sz w:val="24"/>
        </w:rPr>
      </w:pPr>
      <w:r>
        <w:rPr>
          <w:sz w:val="24"/>
        </w:rPr>
        <w:t>Качество</w:t>
      </w:r>
      <w:r w:rsidR="00277887">
        <w:rPr>
          <w:sz w:val="24"/>
        </w:rPr>
        <w:t xml:space="preserve"> </w:t>
      </w:r>
      <w:r>
        <w:rPr>
          <w:sz w:val="24"/>
        </w:rPr>
        <w:t>воспитательно-образовательного</w:t>
      </w:r>
      <w:r w:rsidR="00277887">
        <w:rPr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274AF8" w:rsidRDefault="00025CF5">
      <w:pPr>
        <w:pStyle w:val="a5"/>
        <w:numPr>
          <w:ilvl w:val="0"/>
          <w:numId w:val="11"/>
        </w:numPr>
        <w:tabs>
          <w:tab w:val="left" w:pos="818"/>
        </w:tabs>
        <w:spacing w:line="275" w:lineRule="exact"/>
        <w:ind w:hanging="345"/>
        <w:rPr>
          <w:sz w:val="24"/>
        </w:rPr>
      </w:pPr>
      <w:r>
        <w:rPr>
          <w:sz w:val="24"/>
        </w:rPr>
        <w:t>Качество</w:t>
      </w:r>
      <w:r w:rsidR="00277887">
        <w:rPr>
          <w:sz w:val="24"/>
        </w:rPr>
        <w:t xml:space="preserve"> </w:t>
      </w:r>
      <w:r>
        <w:rPr>
          <w:sz w:val="24"/>
        </w:rPr>
        <w:t>работыс</w:t>
      </w:r>
      <w:r w:rsidR="00277887">
        <w:rPr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274AF8" w:rsidRDefault="00025CF5">
      <w:pPr>
        <w:pStyle w:val="a5"/>
        <w:numPr>
          <w:ilvl w:val="0"/>
          <w:numId w:val="11"/>
        </w:numPr>
        <w:tabs>
          <w:tab w:val="left" w:pos="818"/>
        </w:tabs>
        <w:spacing w:line="275" w:lineRule="exact"/>
        <w:ind w:hanging="345"/>
        <w:rPr>
          <w:sz w:val="24"/>
        </w:rPr>
      </w:pPr>
      <w:r>
        <w:rPr>
          <w:sz w:val="24"/>
        </w:rPr>
        <w:t>Качество</w:t>
      </w:r>
      <w:r w:rsidR="00277887">
        <w:rPr>
          <w:sz w:val="24"/>
        </w:rPr>
        <w:t xml:space="preserve"> </w:t>
      </w:r>
      <w:r>
        <w:rPr>
          <w:sz w:val="24"/>
        </w:rPr>
        <w:t>работы с</w:t>
      </w:r>
      <w:r w:rsidR="00277887">
        <w:rPr>
          <w:sz w:val="24"/>
        </w:rPr>
        <w:t xml:space="preserve"> </w:t>
      </w:r>
      <w:r>
        <w:rPr>
          <w:sz w:val="24"/>
        </w:rPr>
        <w:t>педагогическими</w:t>
      </w:r>
      <w:r w:rsidR="00277887">
        <w:rPr>
          <w:sz w:val="24"/>
        </w:rPr>
        <w:t xml:space="preserve"> </w:t>
      </w:r>
      <w:r>
        <w:rPr>
          <w:spacing w:val="-2"/>
          <w:sz w:val="24"/>
        </w:rPr>
        <w:t>кадрами;</w:t>
      </w:r>
    </w:p>
    <w:p w:rsidR="00274AF8" w:rsidRDefault="00025CF5">
      <w:pPr>
        <w:pStyle w:val="a5"/>
        <w:numPr>
          <w:ilvl w:val="0"/>
          <w:numId w:val="11"/>
        </w:numPr>
        <w:tabs>
          <w:tab w:val="left" w:pos="818"/>
        </w:tabs>
        <w:spacing w:line="275" w:lineRule="exact"/>
        <w:ind w:hanging="345"/>
        <w:rPr>
          <w:sz w:val="24"/>
        </w:rPr>
      </w:pPr>
      <w:r>
        <w:rPr>
          <w:sz w:val="24"/>
        </w:rPr>
        <w:t>Качество</w:t>
      </w:r>
      <w:r w:rsidR="00277887">
        <w:rPr>
          <w:sz w:val="24"/>
        </w:rPr>
        <w:t xml:space="preserve"> </w:t>
      </w:r>
      <w:r>
        <w:rPr>
          <w:sz w:val="24"/>
        </w:rPr>
        <w:t>предметно-пространственной</w:t>
      </w:r>
      <w:r w:rsidR="00277887">
        <w:rPr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274AF8" w:rsidRDefault="00025CF5">
      <w:pPr>
        <w:pStyle w:val="a3"/>
        <w:spacing w:line="237" w:lineRule="auto"/>
        <w:ind w:right="274" w:firstLine="360"/>
        <w:jc w:val="both"/>
      </w:pPr>
      <w:r>
        <w:t>Процедура оценки условий включает в себя: наблюдение, оценочные листы, наблюдение за процессом взаимодействия всех участников образовательных отношений</w:t>
      </w:r>
    </w:p>
    <w:p w:rsidR="00274AF8" w:rsidRDefault="00025CF5">
      <w:pPr>
        <w:pStyle w:val="a3"/>
        <w:ind w:right="265" w:firstLine="360"/>
        <w:jc w:val="both"/>
      </w:pPr>
      <w:r>
        <w:t>С целью повышения</w:t>
      </w:r>
      <w:r w:rsidR="00277887">
        <w:t xml:space="preserve"> </w:t>
      </w:r>
      <w:r>
        <w:t>эффективности</w:t>
      </w:r>
      <w:r w:rsidR="00277887">
        <w:t xml:space="preserve"> </w:t>
      </w:r>
      <w:r>
        <w:t>учебно-воспитательной деятельности применяем педагогическую диагностику, которая даёт качественную и своевременную информацию, необходимую для принятия управленческих решений. В учреждении выстроена четкая система методическогоконтроляианализарезультативностивоспитательно-образовательногопроцесса по всем направлениям развития дошкольника и функционирования ДОУ в целом.</w:t>
      </w:r>
    </w:p>
    <w:p w:rsidR="00274AF8" w:rsidRDefault="00025CF5">
      <w:pPr>
        <w:pStyle w:val="a3"/>
        <w:ind w:right="260" w:firstLine="360"/>
        <w:jc w:val="both"/>
      </w:pPr>
      <w:r>
        <w:t>ВцеляхповышениякачестваобразованияиэффективностидеятельностиДОУвдетскомсаду осуществляется внутриучережденческий контроль, разработано и утверждено Положение о внутриучережденческом контроле. В ДОУ разработан план-график внутриучережденческого контроля по направлениям: воспитатель-но-образовательная деятельность, административно- хозяйственная деятельность. На каждую проверку разрабатывается план, а результаты оформляются в виде отчетов, аналитических справок. В ДОУ осуществляются плановые и внеплановые контрольные мероприятия; оперативный контроль, предупредительный, тематический, комплексный контроль.</w:t>
      </w:r>
    </w:p>
    <w:p w:rsidR="00274AF8" w:rsidRDefault="00025CF5">
      <w:pPr>
        <w:pStyle w:val="a3"/>
        <w:spacing w:line="242" w:lineRule="auto"/>
        <w:ind w:right="267" w:firstLine="360"/>
        <w:jc w:val="both"/>
      </w:pPr>
      <w:r>
        <w:t>Для оценки качества образования также используется самообследование ДОУ, аттестация педагогических кадров, участие педагогов в профессиональных конкурсах.</w:t>
      </w:r>
    </w:p>
    <w:p w:rsidR="00274AF8" w:rsidRDefault="00025CF5">
      <w:pPr>
        <w:pStyle w:val="a3"/>
        <w:ind w:right="270" w:firstLine="360"/>
        <w:jc w:val="both"/>
      </w:pPr>
      <w:r>
        <w:t>Удовлетворённость качеством предоставляемых услуг, деятельностью ДОУ со стороны родителей,партнёровипредставителейобщественностиизучаетсячерезанкетирование,атакже при помощи обратной связи на сайте ДОУ.</w:t>
      </w:r>
    </w:p>
    <w:p w:rsidR="00274AF8" w:rsidRDefault="00025CF5">
      <w:pPr>
        <w:pStyle w:val="a3"/>
        <w:ind w:right="265" w:firstLine="360"/>
        <w:jc w:val="both"/>
      </w:pPr>
      <w:r>
        <w:t>Выводы:ВДОУвыстроенасистемаметодическогоиадминистративногоконтроляианализа результативности воспитательно - образовательного процесса по всем направлениям развития дошкольника и функционирования ДОУ в целом.</w:t>
      </w:r>
    </w:p>
    <w:p w:rsidR="00274AF8" w:rsidRDefault="00274AF8">
      <w:pPr>
        <w:pStyle w:val="a3"/>
        <w:ind w:left="0"/>
      </w:pPr>
    </w:p>
    <w:p w:rsidR="00274AF8" w:rsidRDefault="00274AF8">
      <w:pPr>
        <w:pStyle w:val="a3"/>
        <w:spacing w:before="23"/>
        <w:ind w:left="0"/>
      </w:pPr>
    </w:p>
    <w:p w:rsidR="00274AF8" w:rsidRDefault="00025CF5">
      <w:pPr>
        <w:pStyle w:val="1"/>
        <w:numPr>
          <w:ilvl w:val="0"/>
          <w:numId w:val="12"/>
        </w:numPr>
        <w:tabs>
          <w:tab w:val="left" w:pos="545"/>
        </w:tabs>
        <w:ind w:left="545"/>
        <w:jc w:val="center"/>
      </w:pPr>
      <w:r>
        <w:t>Результаты</w:t>
      </w:r>
      <w:r w:rsidR="00277887">
        <w:t xml:space="preserve"> </w:t>
      </w:r>
      <w:r>
        <w:t>анализа</w:t>
      </w:r>
      <w:r w:rsidR="00277887">
        <w:t xml:space="preserve"> </w:t>
      </w:r>
      <w:r>
        <w:t>показателей</w:t>
      </w:r>
      <w:r w:rsidR="00277887">
        <w:t xml:space="preserve"> </w:t>
      </w:r>
      <w:r>
        <w:t>деятельности</w:t>
      </w:r>
      <w:r>
        <w:rPr>
          <w:spacing w:val="-2"/>
        </w:rPr>
        <w:t xml:space="preserve"> организации</w:t>
      </w:r>
    </w:p>
    <w:p w:rsidR="00274AF8" w:rsidRDefault="00274AF8">
      <w:pPr>
        <w:pStyle w:val="a3"/>
        <w:spacing w:before="39"/>
        <w:ind w:left="0"/>
        <w:rPr>
          <w:b/>
        </w:rPr>
      </w:pPr>
    </w:p>
    <w:p w:rsidR="00274AF8" w:rsidRDefault="00025CF5">
      <w:pPr>
        <w:pStyle w:val="a3"/>
      </w:pPr>
      <w:r>
        <w:t>Данные</w:t>
      </w:r>
      <w:r w:rsidR="00277887">
        <w:t xml:space="preserve"> </w:t>
      </w:r>
      <w:r>
        <w:t>приведены по</w:t>
      </w:r>
      <w:r w:rsidR="00277887">
        <w:t xml:space="preserve"> </w:t>
      </w:r>
      <w:r>
        <w:t>состоянию</w:t>
      </w:r>
      <w:r w:rsidR="00277887">
        <w:t xml:space="preserve"> </w:t>
      </w:r>
      <w:r>
        <w:t>на</w:t>
      </w:r>
      <w:r>
        <w:rPr>
          <w:spacing w:val="-2"/>
        </w:rPr>
        <w:t xml:space="preserve"> 31.12.2023.</w:t>
      </w:r>
    </w:p>
    <w:p w:rsidR="00274AF8" w:rsidRDefault="00274AF8">
      <w:pPr>
        <w:sectPr w:rsidR="00274AF8">
          <w:pgSz w:w="11910" w:h="16840"/>
          <w:pgMar w:top="1040" w:right="580" w:bottom="280" w:left="102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91"/>
        <w:gridCol w:w="1858"/>
        <w:gridCol w:w="1837"/>
      </w:tblGrid>
      <w:tr w:rsidR="00274AF8">
        <w:trPr>
          <w:trHeight w:val="705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73"/>
              <w:ind w:lef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Показатели</w:t>
            </w:r>
          </w:p>
        </w:tc>
        <w:tc>
          <w:tcPr>
            <w:tcW w:w="1858" w:type="dxa"/>
          </w:tcPr>
          <w:p w:rsidR="00274AF8" w:rsidRDefault="00025CF5">
            <w:pPr>
              <w:pStyle w:val="TableParagraph"/>
              <w:spacing w:before="75" w:line="237" w:lineRule="auto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73"/>
              <w:ind w:left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274AF8">
        <w:trPr>
          <w:trHeight w:val="426"/>
        </w:trPr>
        <w:tc>
          <w:tcPr>
            <w:tcW w:w="9786" w:type="dxa"/>
            <w:gridSpan w:val="3"/>
          </w:tcPr>
          <w:p w:rsidR="00274AF8" w:rsidRDefault="00025CF5">
            <w:pPr>
              <w:pStyle w:val="TableParagraph"/>
              <w:spacing w:before="68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 w:rsidR="0027788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274AF8">
        <w:trPr>
          <w:trHeight w:val="965"/>
        </w:trPr>
        <w:tc>
          <w:tcPr>
            <w:tcW w:w="6091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61" w:line="237" w:lineRule="auto"/>
              <w:ind w:left="83" w:right="189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обучаются по программе дошкольного образования, </w:t>
            </w:r>
            <w:r>
              <w:t xml:space="preserve">в </w:t>
            </w:r>
            <w:r>
              <w:rPr>
                <w:sz w:val="24"/>
              </w:rPr>
              <w:t xml:space="preserve">том числе </w:t>
            </w:r>
            <w:r>
              <w:rPr>
                <w:spacing w:val="-2"/>
                <w:sz w:val="24"/>
              </w:rPr>
              <w:t>обучающиеся:</w:t>
            </w:r>
          </w:p>
        </w:tc>
        <w:tc>
          <w:tcPr>
            <w:tcW w:w="1858" w:type="dxa"/>
            <w:vMerge w:val="restart"/>
          </w:tcPr>
          <w:p w:rsidR="00274AF8" w:rsidRDefault="00025CF5">
            <w:pPr>
              <w:pStyle w:val="TableParagraph"/>
              <w:spacing w:before="59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837" w:type="dxa"/>
            <w:tcBorders>
              <w:bottom w:val="nil"/>
            </w:tcBorders>
          </w:tcPr>
          <w:p w:rsidR="00274AF8" w:rsidRDefault="00277887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74AF8">
        <w:trPr>
          <w:trHeight w:val="435"/>
        </w:trPr>
        <w:tc>
          <w:tcPr>
            <w:tcW w:w="6091" w:type="dxa"/>
            <w:tcBorders>
              <w:top w:val="nil"/>
            </w:tcBorders>
          </w:tcPr>
          <w:p w:rsidR="00274AF8" w:rsidRDefault="00277887">
            <w:pPr>
              <w:pStyle w:val="TableParagraph"/>
              <w:spacing w:before="72"/>
              <w:ind w:left="8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025CF5">
              <w:rPr>
                <w:sz w:val="24"/>
              </w:rPr>
              <w:t>режиме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5"/>
                <w:sz w:val="24"/>
              </w:rPr>
              <w:t>сокращен</w:t>
            </w:r>
            <w:r w:rsidR="00025CF5">
              <w:rPr>
                <w:sz w:val="24"/>
              </w:rPr>
              <w:t>ного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дня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(</w:t>
            </w:r>
            <w:r w:rsidR="00025CF5">
              <w:rPr>
                <w:spacing w:val="-3"/>
                <w:sz w:val="24"/>
              </w:rPr>
              <w:t>9</w:t>
            </w:r>
            <w:r w:rsidR="00025CF5">
              <w:rPr>
                <w:spacing w:val="-2"/>
                <w:sz w:val="24"/>
              </w:rPr>
              <w:t>часов)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274AF8" w:rsidRDefault="00277887">
            <w:pPr>
              <w:pStyle w:val="TableParagraph"/>
              <w:spacing w:before="72"/>
              <w:ind w:left="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74AF8">
        <w:trPr>
          <w:trHeight w:val="427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 воспитанников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 w:rsidR="0027788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58" w:type="dxa"/>
          </w:tcPr>
          <w:p w:rsidR="00274AF8" w:rsidRDefault="00025CF5">
            <w:pPr>
              <w:pStyle w:val="TableParagraph"/>
              <w:spacing w:before="6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837" w:type="dxa"/>
          </w:tcPr>
          <w:p w:rsidR="00274AF8" w:rsidRDefault="002778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4AF8">
        <w:trPr>
          <w:trHeight w:val="700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61" w:line="237" w:lineRule="auto"/>
              <w:ind w:left="83" w:right="482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трех до восьми лет</w:t>
            </w:r>
          </w:p>
        </w:tc>
        <w:tc>
          <w:tcPr>
            <w:tcW w:w="1858" w:type="dxa"/>
          </w:tcPr>
          <w:p w:rsidR="00274AF8" w:rsidRDefault="00025CF5">
            <w:pPr>
              <w:pStyle w:val="TableParagraph"/>
              <w:spacing w:before="59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74AF8">
        <w:trPr>
          <w:trHeight w:val="969"/>
        </w:trPr>
        <w:tc>
          <w:tcPr>
            <w:tcW w:w="6091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66" w:line="237" w:lineRule="auto"/>
              <w:ind w:left="83"/>
              <w:rPr>
                <w:sz w:val="24"/>
              </w:rPr>
            </w:pPr>
            <w:r>
              <w:rPr>
                <w:sz w:val="24"/>
              </w:rPr>
              <w:t>Количество(удельный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вес)детей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 воспитанников, которые получают услуги присмотра</w:t>
            </w:r>
          </w:p>
          <w:p w:rsidR="00274AF8" w:rsidRDefault="00277887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025CF5">
              <w:rPr>
                <w:sz w:val="24"/>
              </w:rPr>
              <w:t>ухода,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том числе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2"/>
                <w:sz w:val="24"/>
              </w:rPr>
              <w:t>группах:</w:t>
            </w:r>
          </w:p>
        </w:tc>
        <w:tc>
          <w:tcPr>
            <w:tcW w:w="1858" w:type="dxa"/>
            <w:vMerge w:val="restart"/>
          </w:tcPr>
          <w:p w:rsidR="00274AF8" w:rsidRDefault="00025CF5">
            <w:pPr>
              <w:pStyle w:val="TableParagraph"/>
              <w:spacing w:before="66" w:line="237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837" w:type="dxa"/>
            <w:vMerge w:val="restart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  <w:p w:rsidR="00274AF8" w:rsidRDefault="00274AF8">
            <w:pPr>
              <w:pStyle w:val="TableParagraph"/>
              <w:spacing w:before="225"/>
              <w:ind w:left="0"/>
              <w:rPr>
                <w:sz w:val="24"/>
              </w:rPr>
            </w:pPr>
          </w:p>
          <w:p w:rsidR="00274AF8" w:rsidRDefault="0027788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2"/>
                <w:sz w:val="24"/>
              </w:rPr>
              <w:t>5</w:t>
            </w:r>
            <w:r w:rsidR="00025CF5">
              <w:rPr>
                <w:spacing w:val="-2"/>
                <w:sz w:val="24"/>
              </w:rPr>
              <w:t>(100%)</w:t>
            </w:r>
          </w:p>
        </w:tc>
      </w:tr>
      <w:tr w:rsidR="00274AF8">
        <w:trPr>
          <w:trHeight w:val="435"/>
        </w:trPr>
        <w:tc>
          <w:tcPr>
            <w:tcW w:w="6091" w:type="dxa"/>
            <w:tcBorders>
              <w:top w:val="nil"/>
            </w:tcBorders>
          </w:tcPr>
          <w:p w:rsidR="00274AF8" w:rsidRDefault="00025CF5">
            <w:pPr>
              <w:pStyle w:val="TableParagraph"/>
              <w:spacing w:before="73"/>
              <w:ind w:left="83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277887">
              <w:rPr>
                <w:sz w:val="24"/>
              </w:rPr>
              <w:t>–</w:t>
            </w:r>
            <w:r>
              <w:rPr>
                <w:sz w:val="24"/>
              </w:rPr>
              <w:t>часового</w:t>
            </w:r>
            <w:r w:rsidR="00277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</w:tr>
      <w:tr w:rsidR="00274AF8">
        <w:trPr>
          <w:trHeight w:val="426"/>
        </w:trPr>
        <w:tc>
          <w:tcPr>
            <w:tcW w:w="6091" w:type="dxa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274AF8">
        <w:trPr>
          <w:trHeight w:val="426"/>
        </w:trPr>
        <w:tc>
          <w:tcPr>
            <w:tcW w:w="6091" w:type="dxa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274AF8">
        <w:trPr>
          <w:trHeight w:val="700"/>
        </w:trPr>
        <w:tc>
          <w:tcPr>
            <w:tcW w:w="6091" w:type="dxa"/>
          </w:tcPr>
          <w:p w:rsidR="00274AF8" w:rsidRDefault="0027788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О</w:t>
            </w:r>
            <w:r w:rsidR="00025CF5">
              <w:rPr>
                <w:sz w:val="24"/>
              </w:rPr>
              <w:t>бучению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программе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 xml:space="preserve">дошкольного </w:t>
            </w:r>
            <w:r w:rsidR="00025CF5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58" w:type="dxa"/>
            <w:vMerge w:val="restart"/>
            <w:tcBorders>
              <w:bottom w:val="single" w:sz="4" w:space="0" w:color="000000"/>
            </w:tcBorders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274AF8">
        <w:trPr>
          <w:trHeight w:val="426"/>
        </w:trPr>
        <w:tc>
          <w:tcPr>
            <w:tcW w:w="6091" w:type="dxa"/>
          </w:tcPr>
          <w:p w:rsidR="00274AF8" w:rsidRDefault="0027788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П</w:t>
            </w:r>
            <w:r w:rsidR="00025CF5">
              <w:rPr>
                <w:sz w:val="24"/>
              </w:rPr>
              <w:t>рисмотру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4"/>
                <w:sz w:val="24"/>
              </w:rPr>
              <w:t>уходу</w:t>
            </w:r>
          </w:p>
        </w:tc>
        <w:tc>
          <w:tcPr>
            <w:tcW w:w="1858" w:type="dxa"/>
            <w:vMerge/>
            <w:tcBorders>
              <w:top w:val="nil"/>
              <w:bottom w:val="single" w:sz="4" w:space="0" w:color="000000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274AF8">
        <w:trPr>
          <w:trHeight w:val="426"/>
        </w:trPr>
        <w:tc>
          <w:tcPr>
            <w:tcW w:w="6091" w:type="dxa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</w:tcBorders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7" w:type="dxa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</w:tr>
      <w:tr w:rsidR="00274AF8">
        <w:trPr>
          <w:trHeight w:val="700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4"/>
              <w:ind w:right="482"/>
              <w:rPr>
                <w:sz w:val="24"/>
              </w:rPr>
            </w:pPr>
            <w:r>
              <w:rPr>
                <w:sz w:val="24"/>
              </w:rPr>
              <w:t>Средний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дней на одного воспитанника</w:t>
            </w:r>
          </w:p>
        </w:tc>
        <w:tc>
          <w:tcPr>
            <w:tcW w:w="1858" w:type="dxa"/>
          </w:tcPr>
          <w:p w:rsidR="00274AF8" w:rsidRDefault="00025CF5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  <w:tr w:rsidR="00274AF8">
        <w:trPr>
          <w:trHeight w:val="688"/>
        </w:trPr>
        <w:tc>
          <w:tcPr>
            <w:tcW w:w="6091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61" w:line="237" w:lineRule="auto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педработников,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277887">
              <w:rPr>
                <w:sz w:val="24"/>
              </w:rPr>
              <w:t xml:space="preserve"> </w:t>
            </w:r>
            <w:r>
              <w:rPr>
                <w:sz w:val="24"/>
              </w:rPr>
              <w:t>числе количество педработников:</w:t>
            </w:r>
          </w:p>
        </w:tc>
        <w:tc>
          <w:tcPr>
            <w:tcW w:w="1858" w:type="dxa"/>
            <w:vMerge w:val="restart"/>
          </w:tcPr>
          <w:p w:rsidR="00274AF8" w:rsidRDefault="00025CF5">
            <w:pPr>
              <w:pStyle w:val="TableParagraph"/>
              <w:spacing w:before="59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837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  <w:tr w:rsidR="00274AF8">
        <w:trPr>
          <w:trHeight w:val="442"/>
        </w:trPr>
        <w:tc>
          <w:tcPr>
            <w:tcW w:w="6091" w:type="dxa"/>
            <w:tcBorders>
              <w:top w:val="nil"/>
            </w:tcBorders>
          </w:tcPr>
          <w:p w:rsidR="00274AF8" w:rsidRDefault="00277887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025CF5">
              <w:rPr>
                <w:sz w:val="24"/>
              </w:rPr>
              <w:t>высшим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274AF8" w:rsidRDefault="00025CF5">
            <w:pPr>
              <w:pStyle w:val="TableParagraph"/>
              <w:spacing w:before="70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  <w:tr w:rsidR="00274AF8">
        <w:trPr>
          <w:trHeight w:val="700"/>
        </w:trPr>
        <w:tc>
          <w:tcPr>
            <w:tcW w:w="6091" w:type="dxa"/>
          </w:tcPr>
          <w:p w:rsidR="00274AF8" w:rsidRDefault="00277887">
            <w:pPr>
              <w:pStyle w:val="TableParagraph"/>
              <w:spacing w:before="57" w:line="237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025CF5">
              <w:rPr>
                <w:sz w:val="24"/>
              </w:rPr>
              <w:t>ысшим</w:t>
            </w:r>
            <w:r w:rsidR="0081493A"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образованием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педагогической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 xml:space="preserve">направленности </w:t>
            </w:r>
            <w:r w:rsidR="00025CF5">
              <w:rPr>
                <w:spacing w:val="-2"/>
                <w:sz w:val="24"/>
              </w:rPr>
              <w:t>(профиля)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  <w:tr w:rsidR="00274AF8">
        <w:trPr>
          <w:trHeight w:val="421"/>
        </w:trPr>
        <w:tc>
          <w:tcPr>
            <w:tcW w:w="6091" w:type="dxa"/>
          </w:tcPr>
          <w:p w:rsidR="00274AF8" w:rsidRDefault="00277887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</w:t>
            </w:r>
            <w:r w:rsidR="00025CF5">
              <w:rPr>
                <w:sz w:val="24"/>
              </w:rPr>
              <w:t>редним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профессиональным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74AF8">
        <w:trPr>
          <w:trHeight w:val="705"/>
        </w:trPr>
        <w:tc>
          <w:tcPr>
            <w:tcW w:w="6091" w:type="dxa"/>
          </w:tcPr>
          <w:p w:rsidR="00274AF8" w:rsidRDefault="00277887">
            <w:pPr>
              <w:pStyle w:val="TableParagraph"/>
              <w:spacing w:before="61" w:line="237" w:lineRule="auto"/>
              <w:ind w:right="189"/>
              <w:rPr>
                <w:sz w:val="24"/>
              </w:rPr>
            </w:pPr>
            <w:r>
              <w:rPr>
                <w:sz w:val="24"/>
              </w:rPr>
              <w:t>С</w:t>
            </w:r>
            <w:r w:rsidR="00025CF5">
              <w:rPr>
                <w:sz w:val="24"/>
              </w:rPr>
              <w:t>редним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профессиональным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образованием педагогической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направленности</w:t>
            </w:r>
            <w:r w:rsidR="00025CF5">
              <w:rPr>
                <w:spacing w:val="-2"/>
                <w:sz w:val="24"/>
              </w:rPr>
              <w:t>(профиля)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74AF8">
        <w:trPr>
          <w:trHeight w:val="1236"/>
        </w:trPr>
        <w:tc>
          <w:tcPr>
            <w:tcW w:w="6091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56" w:line="237" w:lineRule="auto"/>
              <w:rPr>
                <w:sz w:val="24"/>
              </w:rPr>
            </w:pPr>
            <w:r>
              <w:rPr>
                <w:sz w:val="24"/>
              </w:rPr>
              <w:t>Количество(удельный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численности)педагогических работников, которым по результатам аттестации присвоена квалификационная категория, в общей</w:t>
            </w:r>
          </w:p>
          <w:p w:rsidR="00274AF8" w:rsidRDefault="0081493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Ч</w:t>
            </w:r>
            <w:r w:rsidR="00025CF5">
              <w:rPr>
                <w:sz w:val="24"/>
              </w:rPr>
              <w:t>исленности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работников,</w:t>
            </w:r>
            <w:r>
              <w:rPr>
                <w:sz w:val="24"/>
              </w:rPr>
              <w:t xml:space="preserve">  </w:t>
            </w:r>
            <w:r w:rsidR="00025CF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том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2"/>
                <w:sz w:val="24"/>
              </w:rPr>
              <w:t>числе:</w:t>
            </w:r>
          </w:p>
        </w:tc>
        <w:tc>
          <w:tcPr>
            <w:tcW w:w="1858" w:type="dxa"/>
            <w:vMerge w:val="restart"/>
          </w:tcPr>
          <w:p w:rsidR="00274AF8" w:rsidRDefault="00025CF5">
            <w:pPr>
              <w:pStyle w:val="TableParagraph"/>
              <w:spacing w:before="56" w:line="237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837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  <w:tr w:rsidR="00274AF8">
        <w:trPr>
          <w:trHeight w:val="443"/>
        </w:trPr>
        <w:tc>
          <w:tcPr>
            <w:tcW w:w="6091" w:type="dxa"/>
            <w:tcBorders>
              <w:top w:val="nil"/>
            </w:tcBorders>
          </w:tcPr>
          <w:p w:rsidR="00274AF8" w:rsidRDefault="0081493A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025CF5">
              <w:rPr>
                <w:sz w:val="24"/>
              </w:rPr>
              <w:t xml:space="preserve">высшей </w:t>
            </w:r>
            <w:r w:rsidR="00025CF5">
              <w:rPr>
                <w:spacing w:val="-2"/>
                <w:sz w:val="24"/>
              </w:rPr>
              <w:t>категорией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274AF8" w:rsidRDefault="0081493A">
            <w:pPr>
              <w:pStyle w:val="TableParagraph"/>
              <w:spacing w:before="7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</w:p>
        </w:tc>
      </w:tr>
      <w:tr w:rsidR="00274AF8">
        <w:trPr>
          <w:trHeight w:val="426"/>
        </w:trPr>
        <w:tc>
          <w:tcPr>
            <w:tcW w:w="6091" w:type="dxa"/>
          </w:tcPr>
          <w:p w:rsidR="00274AF8" w:rsidRDefault="0081493A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</w:t>
            </w:r>
            <w:r w:rsidR="00025CF5">
              <w:rPr>
                <w:sz w:val="24"/>
              </w:rPr>
              <w:t>ервой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2"/>
                <w:sz w:val="24"/>
              </w:rPr>
              <w:t>категорией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81493A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1(100%)</w:t>
            </w:r>
          </w:p>
        </w:tc>
      </w:tr>
    </w:tbl>
    <w:p w:rsidR="00274AF8" w:rsidRDefault="00274AF8">
      <w:pPr>
        <w:rPr>
          <w:sz w:val="24"/>
        </w:rPr>
        <w:sectPr w:rsidR="00274AF8">
          <w:pgSz w:w="11910" w:h="16840"/>
          <w:pgMar w:top="1100" w:right="580" w:bottom="1547" w:left="102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91"/>
        <w:gridCol w:w="1858"/>
        <w:gridCol w:w="1837"/>
      </w:tblGrid>
      <w:tr w:rsidR="00274AF8">
        <w:trPr>
          <w:trHeight w:val="1241"/>
        </w:trPr>
        <w:tc>
          <w:tcPr>
            <w:tcW w:w="6091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61"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Количество(удельныйвесчисленности)педагогических работников в общей численности педагогических</w:t>
            </w:r>
          </w:p>
          <w:p w:rsidR="00274AF8" w:rsidRDefault="00025CF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работников,педагогический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81493A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составляет:</w:t>
            </w:r>
          </w:p>
        </w:tc>
        <w:tc>
          <w:tcPr>
            <w:tcW w:w="1858" w:type="dxa"/>
            <w:vMerge w:val="restart"/>
          </w:tcPr>
          <w:p w:rsidR="00274AF8" w:rsidRDefault="00025CF5">
            <w:pPr>
              <w:pStyle w:val="TableParagraph"/>
              <w:spacing w:before="61" w:line="237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837" w:type="dxa"/>
            <w:vMerge w:val="restart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  <w:p w:rsidR="00274AF8" w:rsidRDefault="00274AF8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274AF8" w:rsidRDefault="00025CF5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74AF8">
        <w:trPr>
          <w:trHeight w:val="438"/>
        </w:trPr>
        <w:tc>
          <w:tcPr>
            <w:tcW w:w="6091" w:type="dxa"/>
            <w:tcBorders>
              <w:top w:val="nil"/>
            </w:tcBorders>
          </w:tcPr>
          <w:p w:rsidR="00274AF8" w:rsidRDefault="00025CF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до5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</w:tr>
      <w:tr w:rsidR="00274AF8">
        <w:trPr>
          <w:trHeight w:val="426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>25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pacing w:val="2"/>
                <w:sz w:val="24"/>
              </w:rPr>
              <w:t>1</w:t>
            </w:r>
            <w:r>
              <w:rPr>
                <w:spacing w:val="-4"/>
                <w:sz w:val="24"/>
              </w:rPr>
              <w:t>(100%)</w:t>
            </w:r>
          </w:p>
        </w:tc>
      </w:tr>
      <w:tr w:rsidR="00274AF8">
        <w:trPr>
          <w:trHeight w:val="965"/>
        </w:trPr>
        <w:tc>
          <w:tcPr>
            <w:tcW w:w="6091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61" w:line="237" w:lineRule="auto"/>
              <w:rPr>
                <w:sz w:val="24"/>
              </w:rPr>
            </w:pPr>
            <w:r>
              <w:rPr>
                <w:sz w:val="24"/>
              </w:rPr>
              <w:t>Количество(удельный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численности)педагогических работников в общей численности педагогических</w:t>
            </w:r>
          </w:p>
          <w:p w:rsidR="00274AF8" w:rsidRDefault="0081493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025CF5">
              <w:rPr>
                <w:sz w:val="24"/>
              </w:rPr>
              <w:t>аботников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2"/>
                <w:sz w:val="24"/>
              </w:rPr>
              <w:t>возрасте:</w:t>
            </w:r>
          </w:p>
        </w:tc>
        <w:tc>
          <w:tcPr>
            <w:tcW w:w="1858" w:type="dxa"/>
            <w:vMerge w:val="restart"/>
          </w:tcPr>
          <w:p w:rsidR="00274AF8" w:rsidRDefault="00025CF5">
            <w:pPr>
              <w:pStyle w:val="TableParagraph"/>
              <w:spacing w:before="61" w:line="237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837" w:type="dxa"/>
            <w:vMerge w:val="restart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  <w:p w:rsidR="00274AF8" w:rsidRDefault="00274AF8">
            <w:pPr>
              <w:pStyle w:val="TableParagraph"/>
              <w:spacing w:before="224"/>
              <w:ind w:left="0"/>
              <w:rPr>
                <w:sz w:val="24"/>
              </w:rPr>
            </w:pPr>
          </w:p>
          <w:p w:rsidR="00274AF8" w:rsidRDefault="00025CF5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274AF8">
        <w:trPr>
          <w:trHeight w:val="440"/>
        </w:trPr>
        <w:tc>
          <w:tcPr>
            <w:tcW w:w="6091" w:type="dxa"/>
            <w:tcBorders>
              <w:top w:val="nil"/>
            </w:tcBorders>
          </w:tcPr>
          <w:p w:rsidR="00274AF8" w:rsidRDefault="00025CF5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до30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</w:tr>
      <w:tr w:rsidR="00274AF8">
        <w:trPr>
          <w:trHeight w:val="421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от55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274AF8">
        <w:trPr>
          <w:trHeight w:val="1531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9" w:line="275" w:lineRule="exact"/>
              <w:rPr>
                <w:sz w:val="24"/>
              </w:rPr>
            </w:pPr>
            <w:r>
              <w:rPr>
                <w:sz w:val="24"/>
              </w:rPr>
              <w:t>Численность(удельныйвес)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274AF8" w:rsidRDefault="0081493A">
            <w:pPr>
              <w:pStyle w:val="TableParagraph"/>
              <w:ind w:right="6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025CF5">
              <w:rPr>
                <w:sz w:val="24"/>
              </w:rPr>
              <w:t>административно-хозяйственных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работников,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которые за последние 5 лет прошли повышение квалификации или профессиональную переподготовку, от общей</w:t>
            </w:r>
          </w:p>
          <w:p w:rsidR="00274AF8" w:rsidRDefault="0081493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</w:t>
            </w:r>
            <w:r w:rsidR="00025CF5">
              <w:rPr>
                <w:sz w:val="24"/>
              </w:rPr>
              <w:t>исленности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таких</w:t>
            </w:r>
            <w:r w:rsidR="00025CF5">
              <w:rPr>
                <w:spacing w:val="-2"/>
                <w:sz w:val="24"/>
              </w:rPr>
              <w:t xml:space="preserve"> работников</w:t>
            </w:r>
          </w:p>
        </w:tc>
        <w:tc>
          <w:tcPr>
            <w:tcW w:w="1858" w:type="dxa"/>
          </w:tcPr>
          <w:p w:rsidR="00274AF8" w:rsidRDefault="00025CF5">
            <w:pPr>
              <w:pStyle w:val="TableParagraph"/>
              <w:spacing w:before="61" w:line="237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3(100%)</w:t>
            </w:r>
          </w:p>
        </w:tc>
      </w:tr>
      <w:tr w:rsidR="00274AF8">
        <w:trPr>
          <w:trHeight w:val="1531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9" w:line="275" w:lineRule="exact"/>
              <w:rPr>
                <w:sz w:val="24"/>
              </w:rPr>
            </w:pPr>
            <w:r>
              <w:rPr>
                <w:sz w:val="24"/>
              </w:rPr>
              <w:t>Численность(удельныйвес)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274AF8" w:rsidRDefault="008149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025CF5">
              <w:rPr>
                <w:sz w:val="24"/>
              </w:rPr>
              <w:t>административно-хозяйственных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работников,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которые прошли повышение квалификации по применению</w:t>
            </w:r>
          </w:p>
          <w:p w:rsidR="00274AF8" w:rsidRDefault="0081493A">
            <w:pPr>
              <w:pStyle w:val="TableParagraph"/>
              <w:spacing w:before="1" w:line="237" w:lineRule="auto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025CF5">
              <w:rPr>
                <w:sz w:val="24"/>
              </w:rPr>
              <w:t>образовательном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процессе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ФГОС,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отобщей численности таких работников</w:t>
            </w:r>
          </w:p>
        </w:tc>
        <w:tc>
          <w:tcPr>
            <w:tcW w:w="1858" w:type="dxa"/>
          </w:tcPr>
          <w:p w:rsidR="00274AF8" w:rsidRDefault="00025CF5">
            <w:pPr>
              <w:pStyle w:val="TableParagraph"/>
              <w:spacing w:before="61" w:line="237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pacing w:val="2"/>
                <w:sz w:val="24"/>
              </w:rPr>
              <w:t>2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274AF8">
        <w:trPr>
          <w:trHeight w:val="426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Соотношение«педагогический</w:t>
            </w:r>
            <w:r w:rsidR="008149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работник/воспитанник»</w:t>
            </w:r>
          </w:p>
        </w:tc>
        <w:tc>
          <w:tcPr>
            <w:tcW w:w="1858" w:type="dxa"/>
          </w:tcPr>
          <w:p w:rsidR="00274AF8" w:rsidRDefault="00025CF5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человек/человек</w:t>
            </w: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1/</w:t>
            </w:r>
            <w:r w:rsidR="0081493A">
              <w:rPr>
                <w:spacing w:val="-4"/>
                <w:sz w:val="24"/>
              </w:rPr>
              <w:t>5</w:t>
            </w:r>
          </w:p>
        </w:tc>
      </w:tr>
      <w:tr w:rsidR="00274AF8">
        <w:trPr>
          <w:trHeight w:val="410"/>
        </w:trPr>
        <w:tc>
          <w:tcPr>
            <w:tcW w:w="6091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1493A">
              <w:rPr>
                <w:sz w:val="24"/>
              </w:rPr>
              <w:t xml:space="preserve"> д</w:t>
            </w:r>
            <w:r>
              <w:rPr>
                <w:sz w:val="24"/>
              </w:rPr>
              <w:t>етском</w:t>
            </w:r>
            <w:r w:rsidR="008149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саду:</w:t>
            </w:r>
          </w:p>
        </w:tc>
        <w:tc>
          <w:tcPr>
            <w:tcW w:w="1858" w:type="dxa"/>
            <w:vMerge w:val="restart"/>
          </w:tcPr>
          <w:p w:rsidR="00274AF8" w:rsidRDefault="00025CF5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837" w:type="dxa"/>
            <w:vMerge w:val="restart"/>
          </w:tcPr>
          <w:p w:rsidR="00274AF8" w:rsidRDefault="00274AF8">
            <w:pPr>
              <w:pStyle w:val="TableParagraph"/>
              <w:spacing w:before="220"/>
              <w:ind w:left="0"/>
              <w:rPr>
                <w:sz w:val="24"/>
              </w:rPr>
            </w:pPr>
          </w:p>
          <w:p w:rsidR="00274AF8" w:rsidRDefault="00025CF5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74AF8">
        <w:trPr>
          <w:trHeight w:val="442"/>
        </w:trPr>
        <w:tc>
          <w:tcPr>
            <w:tcW w:w="6091" w:type="dxa"/>
            <w:tcBorders>
              <w:top w:val="nil"/>
            </w:tcBorders>
          </w:tcPr>
          <w:p w:rsidR="00274AF8" w:rsidRDefault="0081493A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М</w:t>
            </w:r>
            <w:r w:rsidR="00025CF5">
              <w:rPr>
                <w:sz w:val="24"/>
              </w:rPr>
              <w:t>узыкального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</w:tr>
      <w:tr w:rsidR="00274AF8">
        <w:trPr>
          <w:trHeight w:val="421"/>
        </w:trPr>
        <w:tc>
          <w:tcPr>
            <w:tcW w:w="6091" w:type="dxa"/>
          </w:tcPr>
          <w:p w:rsidR="00274AF8" w:rsidRDefault="0081493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</w:t>
            </w:r>
            <w:r w:rsidR="00025CF5">
              <w:rPr>
                <w:sz w:val="24"/>
              </w:rPr>
              <w:t>нструктора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пофизической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2"/>
                <w:sz w:val="24"/>
              </w:rPr>
              <w:t>культуре</w:t>
            </w:r>
          </w:p>
        </w:tc>
        <w:tc>
          <w:tcPr>
            <w:tcW w:w="1858" w:type="dxa"/>
            <w:vMerge w:val="restart"/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74AF8">
        <w:trPr>
          <w:trHeight w:val="431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9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74AF8">
        <w:trPr>
          <w:trHeight w:val="422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274AF8">
        <w:trPr>
          <w:trHeight w:val="426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274AF8">
        <w:trPr>
          <w:trHeight w:val="426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9"/>
              <w:rPr>
                <w:sz w:val="24"/>
              </w:rPr>
            </w:pP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274AF8" w:rsidRDefault="00025CF5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74AF8">
        <w:trPr>
          <w:trHeight w:val="426"/>
        </w:trPr>
        <w:tc>
          <w:tcPr>
            <w:tcW w:w="9786" w:type="dxa"/>
            <w:gridSpan w:val="3"/>
          </w:tcPr>
          <w:p w:rsidR="00274AF8" w:rsidRDefault="00025CF5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Инфраструктура</w:t>
            </w:r>
          </w:p>
        </w:tc>
      </w:tr>
      <w:tr w:rsidR="00274AF8">
        <w:trPr>
          <w:trHeight w:val="974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56" w:line="237" w:lineRule="auto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осуществляется образовательная деятельность, в расчете на одного </w:t>
            </w:r>
            <w:r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858" w:type="dxa"/>
          </w:tcPr>
          <w:p w:rsidR="00274AF8" w:rsidRDefault="00025CF5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837" w:type="dxa"/>
          </w:tcPr>
          <w:p w:rsidR="00274AF8" w:rsidRDefault="00943CD7" w:rsidP="00943CD7">
            <w:pPr>
              <w:pStyle w:val="TableParagraph"/>
              <w:spacing w:before="54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24.42</w:t>
            </w:r>
          </w:p>
        </w:tc>
      </w:tr>
      <w:tr w:rsidR="00274AF8">
        <w:trPr>
          <w:trHeight w:val="700"/>
        </w:trPr>
        <w:tc>
          <w:tcPr>
            <w:tcW w:w="6091" w:type="dxa"/>
          </w:tcPr>
          <w:p w:rsidR="00274AF8" w:rsidRDefault="00025CF5">
            <w:pPr>
              <w:pStyle w:val="TableParagraph"/>
              <w:spacing w:before="61" w:line="237" w:lineRule="auto"/>
              <w:rPr>
                <w:sz w:val="24"/>
              </w:rPr>
            </w:pPr>
            <w:r>
              <w:rPr>
                <w:sz w:val="24"/>
              </w:rPr>
              <w:t>Площадь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воспитанников</w:t>
            </w:r>
          </w:p>
        </w:tc>
        <w:tc>
          <w:tcPr>
            <w:tcW w:w="1858" w:type="dxa"/>
          </w:tcPr>
          <w:p w:rsidR="00274AF8" w:rsidRDefault="00025CF5">
            <w:pPr>
              <w:pStyle w:val="TableParagraph"/>
              <w:spacing w:before="59"/>
              <w:ind w:left="100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8"/>
              <w:ind w:left="67"/>
            </w:pPr>
            <w:r>
              <w:rPr>
                <w:spacing w:val="-5"/>
              </w:rPr>
              <w:t>нет</w:t>
            </w:r>
          </w:p>
        </w:tc>
      </w:tr>
      <w:tr w:rsidR="00274AF8">
        <w:trPr>
          <w:trHeight w:val="415"/>
        </w:trPr>
        <w:tc>
          <w:tcPr>
            <w:tcW w:w="6091" w:type="dxa"/>
            <w:tcBorders>
              <w:bottom w:val="nil"/>
            </w:tcBorders>
          </w:tcPr>
          <w:p w:rsidR="00274AF8" w:rsidRDefault="00025CF5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81493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1493A">
              <w:rPr>
                <w:sz w:val="24"/>
              </w:rPr>
              <w:t xml:space="preserve"> д</w:t>
            </w:r>
            <w:r>
              <w:rPr>
                <w:sz w:val="24"/>
              </w:rPr>
              <w:t>етском</w:t>
            </w:r>
            <w:r w:rsidR="008149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саду:</w:t>
            </w:r>
          </w:p>
        </w:tc>
        <w:tc>
          <w:tcPr>
            <w:tcW w:w="1858" w:type="dxa"/>
            <w:vMerge w:val="restart"/>
          </w:tcPr>
          <w:p w:rsidR="00274AF8" w:rsidRDefault="00025CF5">
            <w:pPr>
              <w:pStyle w:val="TableParagraph"/>
              <w:spacing w:before="59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837" w:type="dxa"/>
            <w:vMerge w:val="restart"/>
          </w:tcPr>
          <w:p w:rsidR="00274AF8" w:rsidRDefault="00274AF8">
            <w:pPr>
              <w:pStyle w:val="TableParagraph"/>
              <w:spacing w:before="225"/>
              <w:ind w:left="0"/>
              <w:rPr>
                <w:sz w:val="24"/>
              </w:rPr>
            </w:pPr>
          </w:p>
          <w:p w:rsidR="00274AF8" w:rsidRDefault="00025CF5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74AF8">
        <w:trPr>
          <w:trHeight w:val="438"/>
        </w:trPr>
        <w:tc>
          <w:tcPr>
            <w:tcW w:w="6091" w:type="dxa"/>
            <w:tcBorders>
              <w:top w:val="nil"/>
            </w:tcBorders>
          </w:tcPr>
          <w:p w:rsidR="00274AF8" w:rsidRDefault="0081493A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Ф</w:t>
            </w:r>
            <w:r w:rsidR="00025CF5">
              <w:rPr>
                <w:sz w:val="24"/>
              </w:rPr>
              <w:t>изкультурного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4"/>
                <w:sz w:val="24"/>
              </w:rPr>
              <w:t>зала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</w:tr>
      <w:tr w:rsidR="00274AF8">
        <w:trPr>
          <w:trHeight w:val="426"/>
        </w:trPr>
        <w:tc>
          <w:tcPr>
            <w:tcW w:w="6091" w:type="dxa"/>
          </w:tcPr>
          <w:p w:rsidR="00274AF8" w:rsidRDefault="0081493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М</w:t>
            </w:r>
            <w:r w:rsidR="00025CF5">
              <w:rPr>
                <w:sz w:val="24"/>
              </w:rPr>
              <w:t>узыкального</w:t>
            </w:r>
            <w:r>
              <w:rPr>
                <w:sz w:val="24"/>
              </w:rPr>
              <w:t xml:space="preserve"> </w:t>
            </w:r>
            <w:r w:rsidR="00025CF5">
              <w:rPr>
                <w:spacing w:val="-4"/>
                <w:sz w:val="24"/>
              </w:rPr>
              <w:t>зала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274AF8" w:rsidRDefault="00274AF8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274AF8" w:rsidRDefault="00025CF5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274AF8" w:rsidRDefault="00274AF8">
      <w:pPr>
        <w:rPr>
          <w:sz w:val="24"/>
        </w:rPr>
        <w:sectPr w:rsidR="00274AF8">
          <w:type w:val="continuous"/>
          <w:pgSz w:w="11910" w:h="16840"/>
          <w:pgMar w:top="1100" w:right="580" w:bottom="1129" w:left="102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98"/>
        <w:gridCol w:w="1843"/>
        <w:gridCol w:w="1843"/>
      </w:tblGrid>
      <w:tr w:rsidR="00274AF8">
        <w:trPr>
          <w:trHeight w:val="978"/>
        </w:trPr>
        <w:tc>
          <w:tcPr>
            <w:tcW w:w="6098" w:type="dxa"/>
          </w:tcPr>
          <w:p w:rsidR="00274AF8" w:rsidRDefault="0081493A">
            <w:pPr>
              <w:pStyle w:val="TableParagraph"/>
              <w:spacing w:before="54"/>
              <w:ind w:right="328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025CF5">
              <w:rPr>
                <w:sz w:val="24"/>
              </w:rPr>
              <w:t>рогулочных</w:t>
            </w:r>
            <w:r>
              <w:rPr>
                <w:sz w:val="24"/>
              </w:rPr>
              <w:t xml:space="preserve">  </w:t>
            </w:r>
            <w:r w:rsidR="00025CF5">
              <w:rPr>
                <w:sz w:val="24"/>
              </w:rPr>
              <w:t>площадок,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которые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оснащены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так,</w:t>
            </w:r>
            <w:r>
              <w:rPr>
                <w:sz w:val="24"/>
              </w:rPr>
              <w:t xml:space="preserve"> </w:t>
            </w:r>
            <w:r w:rsidR="00025CF5">
              <w:rPr>
                <w:sz w:val="24"/>
              </w:rPr>
              <w:t>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843" w:type="dxa"/>
            <w:tcBorders>
              <w:top w:val="nil"/>
            </w:tcBorders>
          </w:tcPr>
          <w:p w:rsidR="00274AF8" w:rsidRDefault="00274A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74AF8" w:rsidRDefault="00025CF5">
            <w:pPr>
              <w:pStyle w:val="TableParagraph"/>
              <w:spacing w:before="54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274AF8" w:rsidRDefault="00274AF8">
      <w:pPr>
        <w:pStyle w:val="a3"/>
        <w:spacing w:before="33"/>
        <w:ind w:left="0"/>
      </w:pPr>
    </w:p>
    <w:p w:rsidR="00274AF8" w:rsidRDefault="00025CF5">
      <w:pPr>
        <w:pStyle w:val="1"/>
        <w:numPr>
          <w:ilvl w:val="0"/>
          <w:numId w:val="12"/>
        </w:numPr>
        <w:tabs>
          <w:tab w:val="left" w:pos="4761"/>
        </w:tabs>
        <w:ind w:left="4761"/>
        <w:jc w:val="both"/>
      </w:pPr>
      <w:r>
        <w:rPr>
          <w:spacing w:val="-2"/>
        </w:rPr>
        <w:t>Заключение</w:t>
      </w:r>
    </w:p>
    <w:p w:rsidR="00274AF8" w:rsidRDefault="00025CF5">
      <w:pPr>
        <w:pStyle w:val="a3"/>
        <w:spacing w:before="17" w:line="259" w:lineRule="auto"/>
        <w:ind w:right="260" w:firstLine="360"/>
        <w:jc w:val="both"/>
      </w:pPr>
      <w:r>
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 образовательный процесс; созданы условия для профессиональной самореализации и роста на основеморальногоиматериальногостимулирования;оказываетсяразносторонняяметодическая </w:t>
      </w:r>
      <w:r>
        <w:rPr>
          <w:spacing w:val="-2"/>
        </w:rPr>
        <w:t>помощь.</w:t>
      </w:r>
    </w:p>
    <w:p w:rsidR="00274AF8" w:rsidRDefault="00025CF5">
      <w:pPr>
        <w:pStyle w:val="a3"/>
        <w:spacing w:before="162" w:line="259" w:lineRule="auto"/>
        <w:ind w:right="265" w:firstLine="360"/>
        <w:jc w:val="both"/>
      </w:pPr>
      <w:r>
        <w:t>В ДОУ воспитательно-образовательный процесс строится в соответствии с ФОП ДО, годовым планом работы ДОУ.</w:t>
      </w:r>
    </w:p>
    <w:p w:rsidR="00274AF8" w:rsidRDefault="00025CF5">
      <w:pPr>
        <w:pStyle w:val="a3"/>
        <w:spacing w:before="157" w:line="259" w:lineRule="auto"/>
        <w:ind w:right="259" w:firstLine="360"/>
        <w:jc w:val="both"/>
      </w:pPr>
      <w: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274AF8" w:rsidRDefault="00025CF5">
      <w:pPr>
        <w:pStyle w:val="a3"/>
        <w:spacing w:before="162" w:line="259" w:lineRule="auto"/>
        <w:ind w:right="275" w:firstLine="360"/>
        <w:jc w:val="both"/>
      </w:pPr>
      <w:r>
        <w:t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</w:t>
      </w:r>
    </w:p>
    <w:p w:rsidR="00274AF8" w:rsidRDefault="00025CF5">
      <w:pPr>
        <w:pStyle w:val="a3"/>
        <w:spacing w:before="158" w:line="259" w:lineRule="auto"/>
        <w:ind w:right="266" w:firstLine="360"/>
        <w:jc w:val="both"/>
      </w:pPr>
      <w:r>
        <w:t>В ДОУ осуществляется работа по активизации деятельности педагогов по внедрению инновационных</w:t>
      </w:r>
      <w:r w:rsidR="0081493A">
        <w:t xml:space="preserve"> </w:t>
      </w:r>
      <w:r>
        <w:t>технологий в воспитательно–образовательный процесс. Ведется планомерная</w:t>
      </w:r>
      <w:r w:rsidR="0081493A">
        <w:t xml:space="preserve"> </w:t>
      </w:r>
      <w:r>
        <w:t xml:space="preserve">и систематическая работа над повышением педагогического мастерства и деловой активности </w:t>
      </w:r>
      <w:r>
        <w:rPr>
          <w:spacing w:val="-2"/>
        </w:rPr>
        <w:t>педагогов.</w:t>
      </w:r>
    </w:p>
    <w:p w:rsidR="00274AF8" w:rsidRDefault="00025CF5">
      <w:pPr>
        <w:pStyle w:val="a3"/>
        <w:spacing w:before="161" w:line="259" w:lineRule="auto"/>
        <w:ind w:right="273" w:firstLine="360"/>
        <w:jc w:val="both"/>
      </w:pPr>
      <w:r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274AF8" w:rsidRDefault="00025CF5">
      <w:pPr>
        <w:pStyle w:val="a3"/>
        <w:spacing w:before="157"/>
        <w:ind w:left="473"/>
      </w:pPr>
      <w:r>
        <w:t>Перспективы</w:t>
      </w:r>
      <w:r w:rsidR="0081493A">
        <w:t xml:space="preserve"> </w:t>
      </w:r>
      <w:r>
        <w:t>развития</w:t>
      </w:r>
      <w:r w:rsidR="0081493A">
        <w:t xml:space="preserve">  </w:t>
      </w:r>
      <w:r>
        <w:rPr>
          <w:spacing w:val="-5"/>
        </w:rPr>
        <w:t>ДОУ</w:t>
      </w:r>
    </w:p>
    <w:p w:rsidR="00274AF8" w:rsidRDefault="00025CF5">
      <w:pPr>
        <w:pStyle w:val="a5"/>
        <w:numPr>
          <w:ilvl w:val="0"/>
          <w:numId w:val="13"/>
        </w:numPr>
        <w:tabs>
          <w:tab w:val="left" w:pos="818"/>
        </w:tabs>
        <w:spacing w:before="185"/>
        <w:ind w:hanging="345"/>
        <w:rPr>
          <w:sz w:val="24"/>
        </w:rPr>
      </w:pPr>
      <w:r>
        <w:rPr>
          <w:sz w:val="24"/>
        </w:rPr>
        <w:t xml:space="preserve">Повышение рейтинга </w:t>
      </w:r>
      <w:r>
        <w:rPr>
          <w:spacing w:val="-4"/>
          <w:sz w:val="24"/>
        </w:rPr>
        <w:t>ДОУ.</w:t>
      </w:r>
    </w:p>
    <w:p w:rsidR="00274AF8" w:rsidRDefault="00025CF5">
      <w:pPr>
        <w:pStyle w:val="a5"/>
        <w:numPr>
          <w:ilvl w:val="0"/>
          <w:numId w:val="13"/>
        </w:numPr>
        <w:tabs>
          <w:tab w:val="left" w:pos="818"/>
        </w:tabs>
        <w:spacing w:before="22"/>
        <w:ind w:hanging="345"/>
        <w:rPr>
          <w:sz w:val="24"/>
        </w:rPr>
      </w:pPr>
      <w:r>
        <w:rPr>
          <w:sz w:val="24"/>
        </w:rPr>
        <w:t>Участие</w:t>
      </w:r>
      <w:r w:rsidR="0081493A">
        <w:rPr>
          <w:sz w:val="24"/>
        </w:rPr>
        <w:t xml:space="preserve"> </w:t>
      </w:r>
      <w:r>
        <w:rPr>
          <w:sz w:val="24"/>
        </w:rPr>
        <w:t>в грантовых</w:t>
      </w:r>
      <w:r w:rsidR="0081493A">
        <w:rPr>
          <w:sz w:val="24"/>
        </w:rPr>
        <w:t xml:space="preserve"> </w:t>
      </w:r>
      <w:r>
        <w:rPr>
          <w:spacing w:val="-2"/>
          <w:sz w:val="24"/>
        </w:rPr>
        <w:t>движениях.</w:t>
      </w:r>
    </w:p>
    <w:p w:rsidR="00274AF8" w:rsidRDefault="00025CF5">
      <w:pPr>
        <w:pStyle w:val="a5"/>
        <w:numPr>
          <w:ilvl w:val="0"/>
          <w:numId w:val="13"/>
        </w:numPr>
        <w:tabs>
          <w:tab w:val="left" w:pos="818"/>
        </w:tabs>
        <w:spacing w:before="22" w:line="259" w:lineRule="auto"/>
        <w:ind w:left="113" w:right="270" w:firstLine="360"/>
        <w:rPr>
          <w:sz w:val="24"/>
        </w:rPr>
      </w:pPr>
      <w:r>
        <w:rPr>
          <w:sz w:val="24"/>
        </w:rPr>
        <w:t>Пополнение в детском саду предметно-развивающей среды, отвечающей требованиям и поставленным задачам.</w:t>
      </w:r>
    </w:p>
    <w:p w:rsidR="00274AF8" w:rsidRDefault="00025CF5">
      <w:pPr>
        <w:pStyle w:val="a5"/>
        <w:numPr>
          <w:ilvl w:val="0"/>
          <w:numId w:val="13"/>
        </w:numPr>
        <w:tabs>
          <w:tab w:val="left" w:pos="818"/>
          <w:tab w:val="left" w:pos="2276"/>
          <w:tab w:val="left" w:pos="4535"/>
          <w:tab w:val="left" w:pos="5480"/>
          <w:tab w:val="left" w:pos="6784"/>
          <w:tab w:val="left" w:pos="8865"/>
        </w:tabs>
        <w:spacing w:line="259" w:lineRule="auto"/>
        <w:ind w:left="113" w:right="270" w:firstLine="360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профессионального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педагогов,</w:t>
      </w:r>
      <w:r>
        <w:rPr>
          <w:sz w:val="24"/>
        </w:rPr>
        <w:tab/>
      </w:r>
      <w:r>
        <w:rPr>
          <w:spacing w:val="-2"/>
          <w:sz w:val="24"/>
        </w:rPr>
        <w:t>обеспечивающего</w:t>
      </w:r>
      <w:r>
        <w:rPr>
          <w:sz w:val="24"/>
        </w:rPr>
        <w:tab/>
      </w:r>
      <w:r>
        <w:rPr>
          <w:spacing w:val="-2"/>
          <w:sz w:val="24"/>
        </w:rPr>
        <w:t xml:space="preserve">обстановку </w:t>
      </w:r>
      <w:r>
        <w:rPr>
          <w:sz w:val="24"/>
        </w:rPr>
        <w:t>доброжелательного сотрудничества с детьми и родителями (законными представителями).</w:t>
      </w:r>
    </w:p>
    <w:p w:rsidR="00274AF8" w:rsidRDefault="00025CF5">
      <w:pPr>
        <w:pStyle w:val="a5"/>
        <w:numPr>
          <w:ilvl w:val="0"/>
          <w:numId w:val="13"/>
        </w:numPr>
        <w:tabs>
          <w:tab w:val="left" w:pos="818"/>
        </w:tabs>
        <w:spacing w:line="275" w:lineRule="exact"/>
        <w:ind w:hanging="345"/>
        <w:rPr>
          <w:sz w:val="24"/>
        </w:rPr>
      </w:pPr>
      <w:r>
        <w:rPr>
          <w:sz w:val="24"/>
        </w:rPr>
        <w:t>Улучшение</w:t>
      </w:r>
      <w:r w:rsidR="0081493A">
        <w:rPr>
          <w:sz w:val="24"/>
        </w:rPr>
        <w:t xml:space="preserve"> </w:t>
      </w:r>
      <w:r>
        <w:rPr>
          <w:sz w:val="24"/>
        </w:rPr>
        <w:t>качества</w:t>
      </w:r>
      <w:r w:rsidR="0081493A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1493A">
        <w:rPr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274AF8" w:rsidRDefault="00025CF5">
      <w:pPr>
        <w:pStyle w:val="a5"/>
        <w:numPr>
          <w:ilvl w:val="0"/>
          <w:numId w:val="13"/>
        </w:numPr>
        <w:tabs>
          <w:tab w:val="left" w:pos="818"/>
        </w:tabs>
        <w:spacing w:before="21"/>
        <w:ind w:hanging="345"/>
        <w:rPr>
          <w:sz w:val="24"/>
        </w:rPr>
      </w:pPr>
      <w:r>
        <w:rPr>
          <w:sz w:val="24"/>
        </w:rPr>
        <w:t>Улучшение</w:t>
      </w:r>
      <w:r w:rsidR="0081493A">
        <w:rPr>
          <w:sz w:val="24"/>
        </w:rPr>
        <w:t xml:space="preserve"> </w:t>
      </w:r>
      <w:r>
        <w:rPr>
          <w:sz w:val="24"/>
        </w:rPr>
        <w:t>качества</w:t>
      </w:r>
      <w:r w:rsidR="0081493A">
        <w:rPr>
          <w:sz w:val="24"/>
        </w:rPr>
        <w:t xml:space="preserve"> </w:t>
      </w:r>
      <w:r>
        <w:rPr>
          <w:sz w:val="24"/>
        </w:rPr>
        <w:t>дополнительной</w:t>
      </w:r>
      <w:r w:rsidR="0081493A">
        <w:rPr>
          <w:sz w:val="24"/>
        </w:rPr>
        <w:t xml:space="preserve"> </w:t>
      </w:r>
      <w:r>
        <w:rPr>
          <w:sz w:val="24"/>
        </w:rPr>
        <w:t>образовательной</w:t>
      </w:r>
      <w:r w:rsidR="0081493A">
        <w:rPr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74AF8" w:rsidRDefault="00274AF8">
      <w:pPr>
        <w:pStyle w:val="a3"/>
        <w:spacing w:before="43"/>
        <w:ind w:left="0"/>
      </w:pPr>
    </w:p>
    <w:p w:rsidR="00274AF8" w:rsidRDefault="00025CF5">
      <w:pPr>
        <w:pStyle w:val="a3"/>
        <w:spacing w:line="259" w:lineRule="auto"/>
        <w:ind w:right="263" w:firstLine="360"/>
        <w:jc w:val="both"/>
      </w:pPr>
      <w:r>
        <w:t xml:space="preserve">Основным направлением работы детского сада на 2023-2024 год является экологическое воспитание детей. Исходя из основного направления выделяются следующие задачи работы </w:t>
      </w:r>
      <w:r>
        <w:rPr>
          <w:spacing w:val="-4"/>
        </w:rPr>
        <w:t>ДОУ:</w:t>
      </w:r>
    </w:p>
    <w:p w:rsidR="00274AF8" w:rsidRDefault="00025CF5">
      <w:pPr>
        <w:pStyle w:val="a5"/>
        <w:numPr>
          <w:ilvl w:val="0"/>
          <w:numId w:val="14"/>
        </w:numPr>
        <w:tabs>
          <w:tab w:val="left" w:pos="818"/>
        </w:tabs>
        <w:spacing w:line="275" w:lineRule="exact"/>
        <w:ind w:hanging="345"/>
        <w:rPr>
          <w:sz w:val="24"/>
        </w:rPr>
      </w:pPr>
      <w:r>
        <w:rPr>
          <w:sz w:val="24"/>
        </w:rPr>
        <w:t>Формировать</w:t>
      </w:r>
      <w:r w:rsidR="0081493A">
        <w:rPr>
          <w:sz w:val="24"/>
        </w:rPr>
        <w:t xml:space="preserve"> </w:t>
      </w:r>
      <w:r>
        <w:rPr>
          <w:sz w:val="24"/>
        </w:rPr>
        <w:t>у</w:t>
      </w:r>
      <w:r w:rsidR="0081493A">
        <w:rPr>
          <w:sz w:val="24"/>
        </w:rPr>
        <w:t xml:space="preserve"> </w:t>
      </w:r>
      <w:r>
        <w:rPr>
          <w:sz w:val="24"/>
        </w:rPr>
        <w:t>детей</w:t>
      </w:r>
      <w:r w:rsidR="0081493A">
        <w:rPr>
          <w:sz w:val="24"/>
        </w:rPr>
        <w:t xml:space="preserve"> </w:t>
      </w:r>
      <w:r>
        <w:rPr>
          <w:sz w:val="24"/>
        </w:rPr>
        <w:t>дошкольного</w:t>
      </w:r>
      <w:r w:rsidR="0081493A">
        <w:rPr>
          <w:sz w:val="24"/>
        </w:rPr>
        <w:t xml:space="preserve"> </w:t>
      </w:r>
      <w:r>
        <w:rPr>
          <w:sz w:val="24"/>
        </w:rPr>
        <w:t>возраста</w:t>
      </w:r>
      <w:r w:rsidR="0081493A">
        <w:rPr>
          <w:sz w:val="24"/>
        </w:rPr>
        <w:t xml:space="preserve"> </w:t>
      </w:r>
      <w:r>
        <w:rPr>
          <w:sz w:val="24"/>
        </w:rPr>
        <w:t>экологической</w:t>
      </w:r>
      <w:r w:rsidR="0081493A">
        <w:rPr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274AF8" w:rsidRDefault="00025CF5">
      <w:pPr>
        <w:pStyle w:val="a5"/>
        <w:numPr>
          <w:ilvl w:val="0"/>
          <w:numId w:val="14"/>
        </w:numPr>
        <w:tabs>
          <w:tab w:val="left" w:pos="818"/>
          <w:tab w:val="left" w:pos="2444"/>
          <w:tab w:val="left" w:pos="3825"/>
          <w:tab w:val="left" w:pos="5652"/>
          <w:tab w:val="left" w:pos="6573"/>
          <w:tab w:val="left" w:pos="7043"/>
          <w:tab w:val="left" w:pos="8434"/>
        </w:tabs>
        <w:spacing w:before="23" w:line="259" w:lineRule="auto"/>
        <w:ind w:left="113" w:right="279" w:firstLine="360"/>
        <w:rPr>
          <w:sz w:val="24"/>
        </w:rPr>
      </w:pPr>
      <w:r>
        <w:rPr>
          <w:spacing w:val="-2"/>
          <w:sz w:val="24"/>
        </w:rPr>
        <w:t>Организовать</w:t>
      </w:r>
      <w:r>
        <w:rPr>
          <w:sz w:val="24"/>
        </w:rPr>
        <w:tab/>
      </w:r>
      <w:r>
        <w:rPr>
          <w:spacing w:val="-2"/>
          <w:sz w:val="24"/>
        </w:rPr>
        <w:t>подготовку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кадров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 xml:space="preserve">экологического </w:t>
      </w:r>
      <w:r>
        <w:rPr>
          <w:sz w:val="24"/>
        </w:rPr>
        <w:t>воспитания в дошкольном образовании.</w:t>
      </w:r>
    </w:p>
    <w:p w:rsidR="00274AF8" w:rsidRDefault="00274AF8">
      <w:pPr>
        <w:spacing w:line="259" w:lineRule="auto"/>
        <w:rPr>
          <w:sz w:val="24"/>
        </w:rPr>
        <w:sectPr w:rsidR="00274AF8">
          <w:type w:val="continuous"/>
          <w:pgSz w:w="11910" w:h="16840"/>
          <w:pgMar w:top="1100" w:right="580" w:bottom="280" w:left="1020" w:header="720" w:footer="720" w:gutter="0"/>
          <w:cols w:space="720"/>
        </w:sectPr>
      </w:pPr>
    </w:p>
    <w:p w:rsidR="00274AF8" w:rsidRDefault="00025CF5">
      <w:pPr>
        <w:pStyle w:val="a5"/>
        <w:numPr>
          <w:ilvl w:val="0"/>
          <w:numId w:val="14"/>
        </w:numPr>
        <w:tabs>
          <w:tab w:val="left" w:pos="818"/>
        </w:tabs>
        <w:spacing w:before="66" w:line="259" w:lineRule="auto"/>
        <w:ind w:left="113" w:right="272" w:firstLine="360"/>
        <w:jc w:val="both"/>
        <w:rPr>
          <w:sz w:val="24"/>
        </w:rPr>
      </w:pPr>
      <w:r>
        <w:rPr>
          <w:sz w:val="24"/>
        </w:rPr>
        <w:lastRenderedPageBreak/>
        <w:t>Целенаправленно моделировать развивающее экологическое образовательное пространство ДОУ, создать условие для обучения и воспитания детей дошкольного возраста в процессе экологического воспитания.</w:t>
      </w:r>
    </w:p>
    <w:p w:rsidR="00274AF8" w:rsidRDefault="00025CF5">
      <w:pPr>
        <w:pStyle w:val="a5"/>
        <w:numPr>
          <w:ilvl w:val="0"/>
          <w:numId w:val="14"/>
        </w:numPr>
        <w:tabs>
          <w:tab w:val="left" w:pos="818"/>
        </w:tabs>
        <w:spacing w:line="259" w:lineRule="auto"/>
        <w:ind w:left="113" w:right="272" w:firstLine="360"/>
        <w:jc w:val="both"/>
        <w:rPr>
          <w:sz w:val="24"/>
        </w:rPr>
      </w:pPr>
      <w:r>
        <w:rPr>
          <w:sz w:val="24"/>
        </w:rPr>
        <w:t>Внедрение инновационных подходов к организации процесса обучения, воспитания и развитие дошкольников.</w:t>
      </w:r>
    </w:p>
    <w:p w:rsidR="00274AF8" w:rsidRDefault="00025CF5">
      <w:pPr>
        <w:pStyle w:val="a5"/>
        <w:numPr>
          <w:ilvl w:val="0"/>
          <w:numId w:val="14"/>
        </w:numPr>
        <w:tabs>
          <w:tab w:val="left" w:pos="818"/>
        </w:tabs>
        <w:spacing w:line="261" w:lineRule="auto"/>
        <w:ind w:left="113" w:right="273" w:firstLine="360"/>
        <w:jc w:val="both"/>
        <w:rPr>
          <w:sz w:val="24"/>
        </w:rPr>
      </w:pPr>
      <w:r>
        <w:rPr>
          <w:sz w:val="24"/>
        </w:rPr>
        <w:t xml:space="preserve">Обобщить и систематизировать современные технологии, методы и формы работы педагогического коллектива в рамках реализации экологического образовательного процесса </w:t>
      </w:r>
      <w:r>
        <w:rPr>
          <w:spacing w:val="-4"/>
          <w:sz w:val="24"/>
        </w:rPr>
        <w:t>ДОУ.</w:t>
      </w:r>
    </w:p>
    <w:sectPr w:rsidR="00274AF8" w:rsidSect="00274AF8">
      <w:pgSz w:w="11910" w:h="16840"/>
      <w:pgMar w:top="1040" w:right="58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B53" w:rsidRDefault="00C00B53">
      <w:r>
        <w:separator/>
      </w:r>
    </w:p>
  </w:endnote>
  <w:endnote w:type="continuationSeparator" w:id="1">
    <w:p w:rsidR="00C00B53" w:rsidRDefault="00C00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B53" w:rsidRDefault="00C00B53">
      <w:r>
        <w:separator/>
      </w:r>
    </w:p>
  </w:footnote>
  <w:footnote w:type="continuationSeparator" w:id="1">
    <w:p w:rsidR="00C00B53" w:rsidRDefault="00C00B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81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5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numFmt w:val="bullet"/>
      <w:lvlText w:val=""/>
      <w:lvlJc w:val="left"/>
      <w:pPr>
        <w:ind w:left="953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13" w:hanging="25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98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2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250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start w:val="1"/>
      <w:numFmt w:val="decimal"/>
      <w:lvlText w:val="%1)"/>
      <w:lvlJc w:val="left"/>
      <w:pPr>
        <w:ind w:left="113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"/>
      <w:lvlJc w:val="left"/>
      <w:pPr>
        <w:ind w:left="83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1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>
      <w:start w:val="2"/>
      <w:numFmt w:val="decimal"/>
      <w:lvlText w:val="%1."/>
      <w:lvlJc w:val="left"/>
      <w:pPr>
        <w:ind w:left="2139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956" w:hanging="3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72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9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5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8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346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3518" w:hanging="34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8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" w:hanging="27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368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4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279"/>
      </w:pPr>
      <w:rPr>
        <w:rFonts w:hint="default"/>
        <w:lang w:val="ru-RU" w:eastAsia="en-US" w:bidi="ar-SA"/>
      </w:rPr>
    </w:lvl>
  </w:abstractNum>
  <w:abstractNum w:abstractNumId="5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818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16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346"/>
      </w:pPr>
      <w:rPr>
        <w:rFonts w:hint="default"/>
        <w:lang w:val="ru-RU" w:eastAsia="en-US" w:bidi="ar-SA"/>
      </w:rPr>
    </w:lvl>
  </w:abstractNum>
  <w:abstractNum w:abstractNumId="6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6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567"/>
      </w:pPr>
      <w:rPr>
        <w:rFonts w:hint="default"/>
        <w:lang w:val="ru-RU" w:eastAsia="en-US" w:bidi="ar-SA"/>
      </w:rPr>
    </w:lvl>
  </w:abstractNum>
  <w:abstractNum w:abstractNumId="7">
    <w:nsid w:val="0248C179"/>
    <w:multiLevelType w:val="multilevel"/>
    <w:tmpl w:val="0248C179"/>
    <w:lvl w:ilvl="0">
      <w:numFmt w:val="bullet"/>
      <w:lvlText w:val="-"/>
      <w:lvlJc w:val="left"/>
      <w:pPr>
        <w:ind w:left="11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8" w:hanging="3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6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346"/>
      </w:pPr>
      <w:rPr>
        <w:rFonts w:hint="default"/>
        <w:lang w:val="ru-RU" w:eastAsia="en-US" w:bidi="ar-SA"/>
      </w:rPr>
    </w:lvl>
  </w:abstractNum>
  <w:abstractNum w:abstractNumId="8">
    <w:nsid w:val="03D62ECE"/>
    <w:multiLevelType w:val="multilevel"/>
    <w:tmpl w:val="03D62ECE"/>
    <w:lvl w:ilvl="0">
      <w:numFmt w:val="bullet"/>
      <w:lvlText w:val="•"/>
      <w:lvlJc w:val="left"/>
      <w:pPr>
        <w:ind w:left="11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8" w:hanging="3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6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346"/>
      </w:pPr>
      <w:rPr>
        <w:rFonts w:hint="default"/>
        <w:lang w:val="ru-RU" w:eastAsia="en-US" w:bidi="ar-SA"/>
      </w:rPr>
    </w:lvl>
  </w:abstractNum>
  <w:abstractNum w:abstractNumId="9">
    <w:nsid w:val="25B654F3"/>
    <w:multiLevelType w:val="multilevel"/>
    <w:tmpl w:val="25B654F3"/>
    <w:lvl w:ilvl="0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361"/>
      </w:pPr>
      <w:rPr>
        <w:rFonts w:hint="default"/>
        <w:lang w:val="ru-RU" w:eastAsia="en-US" w:bidi="ar-SA"/>
      </w:rPr>
    </w:lvl>
  </w:abstractNum>
  <w:abstractNum w:abstractNumId="1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818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16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346"/>
      </w:pPr>
      <w:rPr>
        <w:rFonts w:hint="default"/>
        <w:lang w:val="ru-RU" w:eastAsia="en-US" w:bidi="ar-SA"/>
      </w:rPr>
    </w:lvl>
  </w:abstractNum>
  <w:abstractNum w:abstractNumId="11">
    <w:nsid w:val="59ADCABA"/>
    <w:multiLevelType w:val="multilevel"/>
    <w:tmpl w:val="59ADCABA"/>
    <w:lvl w:ilvl="0">
      <w:numFmt w:val="bullet"/>
      <w:lvlText w:val="•"/>
      <w:lvlJc w:val="left"/>
      <w:pPr>
        <w:ind w:left="25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13" w:hanging="5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76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2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8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4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591"/>
      </w:pPr>
      <w:rPr>
        <w:rFonts w:hint="default"/>
        <w:lang w:val="ru-RU" w:eastAsia="en-US" w:bidi="ar-SA"/>
      </w:rPr>
    </w:lvl>
  </w:abstractNum>
  <w:abstractNum w:abstractNumId="12">
    <w:nsid w:val="5A241D34"/>
    <w:multiLevelType w:val="multilevel"/>
    <w:tmpl w:val="5A241D34"/>
    <w:lvl w:ilvl="0">
      <w:numFmt w:val="bullet"/>
      <w:lvlText w:val="•"/>
      <w:lvlJc w:val="left"/>
      <w:pPr>
        <w:ind w:left="81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16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346"/>
      </w:pPr>
      <w:rPr>
        <w:rFonts w:hint="default"/>
        <w:lang w:val="ru-RU" w:eastAsia="en-US" w:bidi="ar-SA"/>
      </w:rPr>
    </w:lvl>
  </w:abstractNum>
  <w:abstractNum w:abstractNumId="13">
    <w:nsid w:val="72183CF9"/>
    <w:multiLevelType w:val="multilevel"/>
    <w:tmpl w:val="72183CF9"/>
    <w:lvl w:ilvl="0">
      <w:numFmt w:val="bullet"/>
      <w:lvlText w:val="•"/>
      <w:lvlJc w:val="left"/>
      <w:pPr>
        <w:ind w:left="11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8" w:hanging="3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6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34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13"/>
  </w:num>
  <w:num w:numId="9">
    <w:abstractNumId w:val="7"/>
  </w:num>
  <w:num w:numId="10">
    <w:abstractNumId w:val="0"/>
  </w:num>
  <w:num w:numId="11">
    <w:abstractNumId w:val="12"/>
  </w:num>
  <w:num w:numId="12">
    <w:abstractNumId w:val="3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74AF8"/>
    <w:rsid w:val="00007A45"/>
    <w:rsid w:val="00010EEC"/>
    <w:rsid w:val="00025CF5"/>
    <w:rsid w:val="000B65D7"/>
    <w:rsid w:val="00235B77"/>
    <w:rsid w:val="00274AF8"/>
    <w:rsid w:val="00277887"/>
    <w:rsid w:val="00535469"/>
    <w:rsid w:val="007A47B3"/>
    <w:rsid w:val="0081493A"/>
    <w:rsid w:val="00837C40"/>
    <w:rsid w:val="00943CD7"/>
    <w:rsid w:val="00AA3144"/>
    <w:rsid w:val="00C00B53"/>
    <w:rsid w:val="00C63A9F"/>
    <w:rsid w:val="00F63AEB"/>
    <w:rsid w:val="22815D07"/>
    <w:rsid w:val="4720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274AF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274AF8"/>
    <w:pPr>
      <w:ind w:left="5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74AF8"/>
    <w:pPr>
      <w:ind w:left="113"/>
    </w:pPr>
    <w:rPr>
      <w:sz w:val="24"/>
      <w:szCs w:val="24"/>
    </w:rPr>
  </w:style>
  <w:style w:type="paragraph" w:styleId="a4">
    <w:name w:val="Title"/>
    <w:basedOn w:val="a"/>
    <w:uiPriority w:val="1"/>
    <w:qFormat/>
    <w:rsid w:val="00274AF8"/>
    <w:pPr>
      <w:spacing w:before="25" w:line="633" w:lineRule="exact"/>
      <w:ind w:left="403"/>
    </w:pPr>
    <w:rPr>
      <w:sz w:val="62"/>
      <w:szCs w:val="62"/>
    </w:rPr>
  </w:style>
  <w:style w:type="table" w:customStyle="1" w:styleId="TableNormal">
    <w:name w:val="Table Normal"/>
    <w:uiPriority w:val="2"/>
    <w:semiHidden/>
    <w:unhideWhenUsed/>
    <w:qFormat/>
    <w:rsid w:val="00274A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274AF8"/>
    <w:pPr>
      <w:ind w:left="113" w:hanging="345"/>
    </w:pPr>
  </w:style>
  <w:style w:type="paragraph" w:customStyle="1" w:styleId="TableParagraph">
    <w:name w:val="Table Paragraph"/>
    <w:basedOn w:val="a"/>
    <w:uiPriority w:val="1"/>
    <w:qFormat/>
    <w:rsid w:val="00274AF8"/>
    <w:pPr>
      <w:ind w:left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-4@mail.ru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2409582.0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2409582.0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garantf1://22409582.0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22409582.0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6897</Words>
  <Characters>39318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4</dc:creator>
  <cp:lastModifiedBy>гульназ</cp:lastModifiedBy>
  <cp:revision>6</cp:revision>
  <dcterms:created xsi:type="dcterms:W3CDTF">2024-05-20T06:51:00Z</dcterms:created>
  <dcterms:modified xsi:type="dcterms:W3CDTF">2024-05-23T04:44:00Z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1049-12.2.0.16909</vt:lpwstr>
  </property>
  <property fmtid="{D5CDD505-2E9C-101B-9397-08002B2CF9AE}" pid="7" name="ICV">
    <vt:lpwstr>3F3B45BB2D454710BD02DD4FABDB18DA_12</vt:lpwstr>
  </property>
</Properties>
</file>